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7C29" w:rsidRDefault="00407C29"/>
    <w:p w:rsidR="00407C29" w:rsidRDefault="00407C29"/>
    <w:p w:rsidR="00407C29" w:rsidRDefault="00407C29"/>
    <w:tbl>
      <w:tblPr>
        <w:tblW w:w="5000" w:type="pct"/>
        <w:jc w:val="center"/>
        <w:tblLook w:val="04A0"/>
      </w:tblPr>
      <w:tblGrid>
        <w:gridCol w:w="9242"/>
      </w:tblGrid>
      <w:tr w:rsidR="009D7E2C" w:rsidTr="00407C29">
        <w:trPr>
          <w:trHeight w:val="1439"/>
          <w:jc w:val="center"/>
        </w:trPr>
        <w:tc>
          <w:tcPr>
            <w:tcW w:w="5000" w:type="pct"/>
          </w:tcPr>
          <w:p w:rsidR="009D7E2C" w:rsidRDefault="009D7E2C" w:rsidP="00ED16C7">
            <w:pPr>
              <w:spacing w:after="75" w:line="240" w:lineRule="auto"/>
              <w:jc w:val="center"/>
              <w:rPr>
                <w:rFonts w:ascii="Cambria" w:eastAsia="Cambria" w:hAnsi="Cambria" w:cs="Cambria"/>
                <w:color w:val="333333"/>
                <w:sz w:val="72"/>
                <w:szCs w:val="72"/>
              </w:rPr>
            </w:pPr>
            <w:r w:rsidRPr="00B51F60">
              <w:rPr>
                <w:rFonts w:ascii="Cambria" w:eastAsia="Cambria" w:hAnsi="Cambria" w:cs="Cambria"/>
                <w:color w:val="333333"/>
                <w:sz w:val="72"/>
                <w:szCs w:val="72"/>
              </w:rPr>
              <w:t>Classical vs. Marxist</w:t>
            </w:r>
          </w:p>
          <w:p w:rsidR="009D7E2C" w:rsidRPr="00B51F60" w:rsidRDefault="009D7E2C" w:rsidP="00ED16C7">
            <w:pPr>
              <w:spacing w:after="75" w:line="240" w:lineRule="auto"/>
              <w:jc w:val="center"/>
            </w:pPr>
          </w:p>
        </w:tc>
      </w:tr>
      <w:tr w:rsidR="009D7E2C" w:rsidTr="00407C29">
        <w:trPr>
          <w:trHeight w:val="219"/>
          <w:jc w:val="center"/>
        </w:trPr>
        <w:tc>
          <w:tcPr>
            <w:tcW w:w="5000" w:type="pct"/>
          </w:tcPr>
          <w:p w:rsidR="009D7E2C" w:rsidRPr="00B51F60" w:rsidRDefault="00407C29" w:rsidP="00407C29">
            <w:pPr>
              <w:spacing w:after="75" w:line="240" w:lineRule="auto"/>
              <w:jc w:val="center"/>
              <w:rPr>
                <w:rFonts w:ascii="Cambria" w:eastAsia="Cambria" w:hAnsi="Cambria" w:cs="Cambria"/>
                <w:color w:val="333333"/>
                <w:sz w:val="40"/>
                <w:szCs w:val="40"/>
              </w:rPr>
            </w:pPr>
            <w:r w:rsidRPr="00407C29">
              <w:rPr>
                <w:rFonts w:ascii="Cambria" w:eastAsia="Cambria" w:hAnsi="Cambria" w:cs="Cambria"/>
                <w:color w:val="333333"/>
                <w:sz w:val="56"/>
                <w:szCs w:val="56"/>
              </w:rPr>
              <w:t>(First Essay)</w:t>
            </w:r>
          </w:p>
        </w:tc>
      </w:tr>
      <w:tr w:rsidR="009D7E2C" w:rsidTr="00407C29">
        <w:trPr>
          <w:trHeight w:val="219"/>
          <w:jc w:val="center"/>
        </w:trPr>
        <w:tc>
          <w:tcPr>
            <w:tcW w:w="5000" w:type="pct"/>
          </w:tcPr>
          <w:p w:rsidR="009D7E2C" w:rsidRPr="00B51F60" w:rsidRDefault="009D7E2C" w:rsidP="00ED16C7">
            <w:pPr>
              <w:spacing w:after="75" w:line="240" w:lineRule="auto"/>
              <w:jc w:val="center"/>
              <w:rPr>
                <w:rFonts w:ascii="Cambria" w:eastAsia="Cambria" w:hAnsi="Cambria" w:cs="Cambria"/>
                <w:color w:val="333333"/>
                <w:sz w:val="40"/>
                <w:szCs w:val="40"/>
              </w:rPr>
            </w:pPr>
          </w:p>
        </w:tc>
      </w:tr>
      <w:tr w:rsidR="009D7E2C" w:rsidTr="003B4777">
        <w:trPr>
          <w:trHeight w:val="360"/>
          <w:jc w:val="center"/>
        </w:trPr>
        <w:tc>
          <w:tcPr>
            <w:tcW w:w="5000" w:type="pct"/>
          </w:tcPr>
          <w:p w:rsidR="009D7E2C" w:rsidRPr="00B51F60" w:rsidRDefault="009D7E2C" w:rsidP="00ED16C7">
            <w:pPr>
              <w:spacing w:after="75" w:line="240" w:lineRule="auto"/>
              <w:jc w:val="center"/>
              <w:rPr>
                <w:rFonts w:ascii="Cambria" w:eastAsia="Cambria" w:hAnsi="Cambria" w:cs="Cambria"/>
                <w:color w:val="333333"/>
                <w:sz w:val="40"/>
                <w:szCs w:val="40"/>
              </w:rPr>
            </w:pPr>
          </w:p>
        </w:tc>
      </w:tr>
      <w:tr w:rsidR="009D7E2C" w:rsidTr="003B4777">
        <w:trPr>
          <w:trHeight w:val="360"/>
          <w:jc w:val="center"/>
        </w:trPr>
        <w:tc>
          <w:tcPr>
            <w:tcW w:w="5000" w:type="pct"/>
          </w:tcPr>
          <w:p w:rsidR="009D7E2C" w:rsidRPr="00B51F60" w:rsidRDefault="009D7E2C" w:rsidP="00ED16C7">
            <w:pPr>
              <w:spacing w:after="75" w:line="240" w:lineRule="auto"/>
              <w:jc w:val="center"/>
              <w:rPr>
                <w:rFonts w:ascii="Cambria" w:eastAsia="Cambria" w:hAnsi="Cambria" w:cs="Cambria"/>
                <w:color w:val="333333"/>
                <w:sz w:val="40"/>
                <w:szCs w:val="40"/>
              </w:rPr>
            </w:pPr>
          </w:p>
        </w:tc>
      </w:tr>
      <w:tr w:rsidR="009D7E2C" w:rsidTr="003B4777">
        <w:trPr>
          <w:trHeight w:val="360"/>
          <w:jc w:val="center"/>
        </w:trPr>
        <w:tc>
          <w:tcPr>
            <w:tcW w:w="5000" w:type="pct"/>
          </w:tcPr>
          <w:p w:rsidR="009D7E2C" w:rsidRPr="00407C29" w:rsidRDefault="009D7E2C" w:rsidP="009D7E2C">
            <w:pPr>
              <w:spacing w:after="75" w:line="240" w:lineRule="auto"/>
              <w:ind w:right="75"/>
              <w:rPr>
                <w:rFonts w:ascii="Cambria" w:eastAsia="Cambria" w:hAnsi="Cambria" w:cs="Cambria"/>
                <w:sz w:val="44"/>
                <w:szCs w:val="44"/>
              </w:rPr>
            </w:pPr>
            <w:r w:rsidRPr="00407C29">
              <w:rPr>
                <w:rFonts w:ascii="Cambria" w:eastAsia="Cambria" w:hAnsi="Cambria" w:cs="Cambria"/>
                <w:sz w:val="44"/>
                <w:szCs w:val="44"/>
              </w:rPr>
              <w:t>By:</w:t>
            </w:r>
            <w:r w:rsidRPr="00407C29">
              <w:rPr>
                <w:rFonts w:ascii="Cambria" w:eastAsia="Cambria" w:hAnsi="Cambria" w:cs="Cambria"/>
                <w:sz w:val="44"/>
                <w:szCs w:val="44"/>
              </w:rPr>
              <w:tab/>
              <w:t xml:space="preserve"> Monica Sirathanarun</w:t>
            </w:r>
            <w:r w:rsidRPr="00407C29">
              <w:rPr>
                <w:rFonts w:ascii="Cambria" w:eastAsia="Cambria" w:hAnsi="Cambria" w:cs="Cambria"/>
                <w:sz w:val="44"/>
                <w:szCs w:val="44"/>
              </w:rPr>
              <w:tab/>
            </w:r>
            <w:r w:rsidRPr="00407C29">
              <w:rPr>
                <w:rFonts w:ascii="Cambria" w:eastAsia="Cambria" w:hAnsi="Cambria" w:cs="Cambria"/>
                <w:sz w:val="44"/>
                <w:szCs w:val="44"/>
              </w:rPr>
              <w:tab/>
            </w:r>
            <w:r w:rsidRPr="00407C29">
              <w:rPr>
                <w:rFonts w:ascii="Cambria" w:eastAsia="Cambria" w:hAnsi="Cambria" w:cs="Cambria"/>
                <w:sz w:val="44"/>
                <w:szCs w:val="44"/>
              </w:rPr>
              <w:tab/>
              <w:t>5202640487</w:t>
            </w:r>
          </w:p>
          <w:p w:rsidR="009D7E2C" w:rsidRPr="00407C29" w:rsidRDefault="009D7E2C" w:rsidP="009D7E2C">
            <w:pPr>
              <w:spacing w:after="75" w:line="240" w:lineRule="auto"/>
              <w:ind w:right="75" w:firstLine="720"/>
              <w:rPr>
                <w:rFonts w:ascii="Cambria" w:eastAsia="Cambria" w:hAnsi="Cambria" w:cs="Cambria"/>
                <w:sz w:val="44"/>
                <w:szCs w:val="44"/>
              </w:rPr>
            </w:pPr>
            <w:r w:rsidRPr="00407C29">
              <w:rPr>
                <w:rFonts w:ascii="Cambria" w:eastAsia="Cambria" w:hAnsi="Cambria" w:cs="Cambria"/>
                <w:sz w:val="44"/>
                <w:szCs w:val="44"/>
              </w:rPr>
              <w:t xml:space="preserve"> Chanisa Pongmorrakote</w:t>
            </w:r>
            <w:r w:rsidRPr="00407C29">
              <w:rPr>
                <w:rFonts w:ascii="Cambria" w:eastAsia="Cambria" w:hAnsi="Cambria" w:cs="Cambria"/>
                <w:sz w:val="44"/>
                <w:szCs w:val="44"/>
              </w:rPr>
              <w:tab/>
            </w:r>
            <w:r w:rsidRPr="00407C29">
              <w:rPr>
                <w:rFonts w:ascii="Cambria" w:eastAsia="Cambria" w:hAnsi="Cambria" w:cs="Cambria"/>
                <w:sz w:val="44"/>
                <w:szCs w:val="44"/>
              </w:rPr>
              <w:tab/>
              <w:t>5204640139</w:t>
            </w:r>
          </w:p>
          <w:p w:rsidR="009D7E2C" w:rsidRDefault="009D7E2C" w:rsidP="009D7E2C">
            <w:pPr>
              <w:spacing w:after="75" w:line="240" w:lineRule="auto"/>
              <w:ind w:right="75" w:firstLine="720"/>
              <w:rPr>
                <w:rFonts w:ascii="Cambria" w:eastAsia="Cambria" w:hAnsi="Cambria" w:cs="Cambria"/>
                <w:sz w:val="44"/>
                <w:szCs w:val="44"/>
              </w:rPr>
            </w:pPr>
            <w:r>
              <w:rPr>
                <w:rFonts w:ascii="Cambria" w:eastAsia="Cambria" w:hAnsi="Cambria" w:cs="Cambria"/>
                <w:sz w:val="44"/>
                <w:szCs w:val="44"/>
              </w:rPr>
              <w:t xml:space="preserve"> Kanyanat Chavasirikultol</w:t>
            </w:r>
            <w:r w:rsidRPr="00407C29">
              <w:rPr>
                <w:rFonts w:ascii="Cambria" w:eastAsia="Cambria" w:hAnsi="Cambria" w:cs="Cambria"/>
                <w:sz w:val="44"/>
                <w:szCs w:val="44"/>
              </w:rPr>
              <w:tab/>
            </w:r>
            <w:r w:rsidRPr="00407C29">
              <w:rPr>
                <w:rFonts w:ascii="Cambria" w:eastAsia="Cambria" w:hAnsi="Cambria" w:cs="Cambria"/>
                <w:sz w:val="44"/>
                <w:szCs w:val="44"/>
              </w:rPr>
              <w:tab/>
              <w:t>5204640378</w:t>
            </w:r>
          </w:p>
          <w:p w:rsidR="009D7E2C" w:rsidRDefault="009D7E2C" w:rsidP="009D7E2C">
            <w:pPr>
              <w:spacing w:line="240" w:lineRule="auto"/>
              <w:ind w:firstLine="720"/>
              <w:rPr>
                <w:rFonts w:ascii="Cambria" w:eastAsia="Cambria" w:hAnsi="Cambria" w:cs="Cambria"/>
                <w:sz w:val="44"/>
                <w:szCs w:val="44"/>
              </w:rPr>
            </w:pPr>
            <w:r>
              <w:rPr>
                <w:rFonts w:ascii="Cambria" w:eastAsia="Cambria" w:hAnsi="Cambria" w:cs="Cambria"/>
                <w:sz w:val="44"/>
                <w:szCs w:val="44"/>
              </w:rPr>
              <w:t xml:space="preserve"> Thongkorn Vipathavanich</w:t>
            </w:r>
            <w:r>
              <w:rPr>
                <w:rFonts w:ascii="Cambria" w:eastAsia="Cambria" w:hAnsi="Cambria" w:cs="Cambria"/>
                <w:sz w:val="44"/>
                <w:szCs w:val="44"/>
              </w:rPr>
              <w:tab/>
            </w:r>
            <w:r>
              <w:rPr>
                <w:rFonts w:ascii="Cambria" w:eastAsia="Cambria" w:hAnsi="Cambria" w:cs="Cambria"/>
                <w:sz w:val="44"/>
                <w:szCs w:val="44"/>
              </w:rPr>
              <w:tab/>
              <w:t>5204641335</w:t>
            </w:r>
          </w:p>
          <w:p w:rsidR="009D7E2C" w:rsidRDefault="009D7E2C" w:rsidP="009D7E2C">
            <w:pPr>
              <w:spacing w:line="240" w:lineRule="auto"/>
              <w:jc w:val="center"/>
              <w:rPr>
                <w:rFonts w:ascii="Cambria" w:eastAsia="Cambria" w:hAnsi="Cambria" w:cs="Cambria"/>
                <w:sz w:val="44"/>
                <w:szCs w:val="44"/>
              </w:rPr>
            </w:pPr>
          </w:p>
          <w:p w:rsidR="009D7E2C" w:rsidRDefault="009D7E2C" w:rsidP="009D7E2C">
            <w:pPr>
              <w:spacing w:line="240" w:lineRule="auto"/>
              <w:jc w:val="center"/>
              <w:rPr>
                <w:rFonts w:ascii="Cambria" w:eastAsia="Cambria" w:hAnsi="Cambria" w:cs="Cambria"/>
                <w:i/>
                <w:iCs/>
                <w:sz w:val="44"/>
                <w:szCs w:val="44"/>
              </w:rPr>
            </w:pPr>
            <w:r>
              <w:rPr>
                <w:rFonts w:ascii="Cambria" w:eastAsia="Cambria" w:hAnsi="Cambria" w:cs="Cambria"/>
                <w:i/>
                <w:iCs/>
                <w:sz w:val="44"/>
                <w:szCs w:val="44"/>
              </w:rPr>
              <w:t>As a fulfillment in “EE401 Political Economics” on March 13, 2012</w:t>
            </w:r>
          </w:p>
          <w:p w:rsidR="009D7E2C" w:rsidRDefault="009D7E2C" w:rsidP="009D7E2C">
            <w:pPr>
              <w:spacing w:line="240" w:lineRule="auto"/>
              <w:jc w:val="center"/>
              <w:rPr>
                <w:rFonts w:ascii="Cambria" w:eastAsia="Cambria" w:hAnsi="Cambria" w:cs="Cambria"/>
                <w:i/>
                <w:iCs/>
                <w:sz w:val="44"/>
                <w:szCs w:val="44"/>
              </w:rPr>
            </w:pPr>
          </w:p>
          <w:p w:rsidR="009D7E2C" w:rsidRDefault="009D7E2C" w:rsidP="009D7E2C">
            <w:pPr>
              <w:spacing w:line="240" w:lineRule="auto"/>
              <w:jc w:val="center"/>
              <w:rPr>
                <w:rFonts w:ascii="Cambria" w:eastAsia="Cambria" w:hAnsi="Cambria" w:cs="Cambria"/>
                <w:sz w:val="44"/>
                <w:szCs w:val="44"/>
              </w:rPr>
            </w:pPr>
          </w:p>
          <w:p w:rsidR="009D7E2C" w:rsidRDefault="009D7E2C" w:rsidP="009D7E2C">
            <w:pPr>
              <w:spacing w:line="240" w:lineRule="auto"/>
              <w:jc w:val="center"/>
              <w:rPr>
                <w:rFonts w:ascii="Cambria" w:eastAsia="Cambria" w:hAnsi="Cambria" w:cs="Cambria"/>
                <w:sz w:val="48"/>
                <w:szCs w:val="48"/>
              </w:rPr>
            </w:pPr>
            <w:r>
              <w:rPr>
                <w:rFonts w:ascii="Cambria" w:eastAsia="Cambria" w:hAnsi="Cambria" w:cs="Cambria"/>
                <w:sz w:val="48"/>
                <w:szCs w:val="48"/>
              </w:rPr>
              <w:t>Submitted to:</w:t>
            </w:r>
          </w:p>
          <w:p w:rsidR="009D7E2C" w:rsidRPr="009D7E2C" w:rsidRDefault="009D7E2C" w:rsidP="009D7E2C">
            <w:pPr>
              <w:spacing w:line="240" w:lineRule="auto"/>
              <w:jc w:val="center"/>
              <w:rPr>
                <w:rFonts w:ascii="Cambria" w:eastAsia="Cambria" w:hAnsi="Cambria" w:cs="Cambria"/>
                <w:sz w:val="48"/>
                <w:szCs w:val="48"/>
              </w:rPr>
            </w:pPr>
            <w:r>
              <w:rPr>
                <w:rFonts w:ascii="Cambria" w:eastAsia="Cambria" w:hAnsi="Cambria" w:cs="Cambria"/>
                <w:sz w:val="48"/>
                <w:szCs w:val="48"/>
              </w:rPr>
              <w:t>Dr. Brian Kennedy</w:t>
            </w:r>
          </w:p>
          <w:p w:rsidR="009D7E2C" w:rsidRPr="00B51F60" w:rsidRDefault="009D7E2C" w:rsidP="00ED16C7">
            <w:pPr>
              <w:spacing w:after="75" w:line="240" w:lineRule="auto"/>
              <w:rPr>
                <w:rFonts w:ascii="Cambria" w:eastAsia="Cambria" w:hAnsi="Cambria" w:cs="Cambria"/>
                <w:color w:val="333333"/>
                <w:sz w:val="44"/>
                <w:szCs w:val="44"/>
              </w:rPr>
            </w:pPr>
          </w:p>
        </w:tc>
      </w:tr>
    </w:tbl>
    <w:p w:rsidR="00407C29" w:rsidRDefault="00407C29" w:rsidP="009D7E2C">
      <w:pPr>
        <w:spacing w:line="480" w:lineRule="auto"/>
        <w:jc w:val="center"/>
        <w:rPr>
          <w:rFonts w:ascii="Times New Roman" w:eastAsia="Times New Roman" w:hAnsi="Times New Roman" w:cs="Times New Roman"/>
          <w:color w:val="auto"/>
          <w:sz w:val="24"/>
          <w:szCs w:val="24"/>
        </w:rPr>
      </w:pPr>
    </w:p>
    <w:p w:rsidR="000A09FA" w:rsidRPr="009C524D" w:rsidRDefault="00D3770E" w:rsidP="009D7E2C">
      <w:pPr>
        <w:spacing w:line="480" w:lineRule="auto"/>
        <w:jc w:val="center"/>
        <w:rPr>
          <w:color w:val="auto"/>
        </w:rPr>
      </w:pPr>
      <w:r>
        <w:rPr>
          <w:rFonts w:ascii="Times New Roman" w:eastAsia="Times New Roman" w:hAnsi="Times New Roman" w:cs="Times New Roman"/>
          <w:color w:val="auto"/>
          <w:sz w:val="24"/>
          <w:szCs w:val="24"/>
        </w:rPr>
        <w:lastRenderedPageBreak/>
        <w:t>Classical Theory of Capitalism Born Out</w:t>
      </w:r>
    </w:p>
    <w:p w:rsidR="000A09FA" w:rsidRPr="009C524D" w:rsidRDefault="000A09FA" w:rsidP="009C524D">
      <w:pPr>
        <w:spacing w:line="480" w:lineRule="auto"/>
        <w:ind w:firstLine="426"/>
        <w:rPr>
          <w:rFonts w:ascii="Times New Roman" w:eastAsia="Times New Roman" w:hAnsi="Times New Roman" w:cs="Times New Roman"/>
          <w:color w:val="auto"/>
          <w:sz w:val="24"/>
          <w:szCs w:val="24"/>
        </w:rPr>
      </w:pPr>
      <w:r w:rsidRPr="009C524D">
        <w:rPr>
          <w:rFonts w:ascii="Times New Roman" w:eastAsia="Times New Roman" w:hAnsi="Times New Roman" w:cs="Times New Roman"/>
          <w:color w:val="auto"/>
          <w:sz w:val="24"/>
          <w:szCs w:val="24"/>
        </w:rPr>
        <w:t>In this report</w:t>
      </w:r>
      <w:r w:rsidR="009C524D">
        <w:rPr>
          <w:rFonts w:ascii="Times New Roman" w:eastAsia="Times New Roman" w:hAnsi="Times New Roman" w:cs="Times New Roman"/>
          <w:color w:val="auto"/>
          <w:sz w:val="24"/>
          <w:szCs w:val="24"/>
        </w:rPr>
        <w:t>,</w:t>
      </w:r>
      <w:r w:rsidRPr="009C524D">
        <w:rPr>
          <w:rFonts w:ascii="Times New Roman" w:eastAsia="Times New Roman" w:hAnsi="Times New Roman" w:cs="Times New Roman"/>
          <w:color w:val="auto"/>
          <w:sz w:val="24"/>
          <w:szCs w:val="24"/>
        </w:rPr>
        <w:t xml:space="preserve"> one will</w:t>
      </w:r>
      <w:r w:rsidR="009C524D">
        <w:rPr>
          <w:rFonts w:ascii="Times New Roman" w:eastAsia="Times New Roman" w:hAnsi="Times New Roman" w:cs="Times New Roman"/>
          <w:color w:val="auto"/>
          <w:sz w:val="24"/>
          <w:szCs w:val="24"/>
        </w:rPr>
        <w:t xml:space="preserve"> be reading a comparative of</w:t>
      </w:r>
      <w:r w:rsidRPr="009C524D">
        <w:rPr>
          <w:rFonts w:ascii="Times New Roman" w:eastAsia="Times New Roman" w:hAnsi="Times New Roman" w:cs="Times New Roman"/>
          <w:color w:val="auto"/>
          <w:sz w:val="24"/>
          <w:szCs w:val="24"/>
        </w:rPr>
        <w:t xml:space="preserve"> t</w:t>
      </w:r>
      <w:r w:rsidR="009C524D">
        <w:rPr>
          <w:rFonts w:ascii="Times New Roman" w:eastAsia="Times New Roman" w:hAnsi="Times New Roman" w:cs="Times New Roman"/>
          <w:color w:val="auto"/>
          <w:sz w:val="24"/>
          <w:szCs w:val="24"/>
        </w:rPr>
        <w:t>wo great approaches and beliefs of political economics which are the C</w:t>
      </w:r>
      <w:r w:rsidRPr="009C524D">
        <w:rPr>
          <w:rFonts w:ascii="Times New Roman" w:eastAsia="Times New Roman" w:hAnsi="Times New Roman" w:cs="Times New Roman"/>
          <w:color w:val="auto"/>
          <w:sz w:val="24"/>
          <w:szCs w:val="24"/>
        </w:rPr>
        <w:t>lassical and the Mar</w:t>
      </w:r>
      <w:r w:rsidR="009C524D">
        <w:rPr>
          <w:rFonts w:ascii="Times New Roman" w:eastAsia="Times New Roman" w:hAnsi="Times New Roman" w:cs="Times New Roman"/>
          <w:color w:val="auto"/>
          <w:sz w:val="24"/>
          <w:szCs w:val="24"/>
        </w:rPr>
        <w:t>xist approaches.  This paper will</w:t>
      </w:r>
      <w:r w:rsidRPr="009C524D">
        <w:rPr>
          <w:rFonts w:ascii="Times New Roman" w:eastAsia="Times New Roman" w:hAnsi="Times New Roman" w:cs="Times New Roman"/>
          <w:color w:val="auto"/>
          <w:sz w:val="24"/>
          <w:szCs w:val="24"/>
        </w:rPr>
        <w:t xml:space="preserve"> discuss about the main differences of the two approaches in term</w:t>
      </w:r>
      <w:r w:rsidR="009C524D">
        <w:rPr>
          <w:rFonts w:ascii="Times New Roman" w:eastAsia="Times New Roman" w:hAnsi="Times New Roman" w:cs="Times New Roman"/>
          <w:color w:val="auto"/>
          <w:sz w:val="24"/>
          <w:szCs w:val="24"/>
        </w:rPr>
        <w:t>s</w:t>
      </w:r>
      <w:r w:rsidRPr="009C524D">
        <w:rPr>
          <w:rFonts w:ascii="Times New Roman" w:eastAsia="Times New Roman" w:hAnsi="Times New Roman" w:cs="Times New Roman"/>
          <w:color w:val="auto"/>
          <w:sz w:val="24"/>
          <w:szCs w:val="24"/>
        </w:rPr>
        <w:t xml:space="preserve"> of p</w:t>
      </w:r>
      <w:r w:rsidR="009C524D">
        <w:rPr>
          <w:rFonts w:ascii="Times New Roman" w:eastAsia="Times New Roman" w:hAnsi="Times New Roman" w:cs="Times New Roman"/>
          <w:color w:val="auto"/>
          <w:sz w:val="24"/>
          <w:szCs w:val="24"/>
        </w:rPr>
        <w:t>roductivity, incentives</w:t>
      </w:r>
      <w:r w:rsidRPr="009C524D">
        <w:rPr>
          <w:rFonts w:ascii="Times New Roman" w:eastAsia="Times New Roman" w:hAnsi="Times New Roman" w:cs="Times New Roman"/>
          <w:color w:val="auto"/>
          <w:sz w:val="24"/>
          <w:szCs w:val="24"/>
        </w:rPr>
        <w:t>, and historical evidence</w:t>
      </w:r>
      <w:r w:rsidR="009C524D">
        <w:rPr>
          <w:rFonts w:ascii="Times New Roman" w:eastAsia="Times New Roman" w:hAnsi="Times New Roman" w:cs="Times New Roman"/>
          <w:color w:val="auto"/>
          <w:sz w:val="24"/>
          <w:szCs w:val="24"/>
        </w:rPr>
        <w:t xml:space="preserve"> in order to determine which theory is</w:t>
      </w:r>
      <w:r w:rsidRPr="009C524D">
        <w:rPr>
          <w:rFonts w:ascii="Times New Roman" w:eastAsia="Times New Roman" w:hAnsi="Times New Roman" w:cs="Times New Roman"/>
          <w:color w:val="auto"/>
          <w:sz w:val="24"/>
          <w:szCs w:val="24"/>
        </w:rPr>
        <w:t xml:space="preserve"> more precise. This article might be bias</w:t>
      </w:r>
      <w:r w:rsidR="009C524D">
        <w:rPr>
          <w:rFonts w:ascii="Times New Roman" w:eastAsia="Times New Roman" w:hAnsi="Times New Roman" w:cs="Times New Roman"/>
          <w:color w:val="auto"/>
          <w:sz w:val="24"/>
          <w:szCs w:val="24"/>
        </w:rPr>
        <w:t>ed</w:t>
      </w:r>
      <w:r w:rsidRPr="009C524D">
        <w:rPr>
          <w:rFonts w:ascii="Times New Roman" w:eastAsia="Times New Roman" w:hAnsi="Times New Roman" w:cs="Times New Roman"/>
          <w:color w:val="auto"/>
          <w:sz w:val="24"/>
          <w:szCs w:val="24"/>
        </w:rPr>
        <w:t xml:space="preserve"> to th</w:t>
      </w:r>
      <w:r w:rsidR="009C524D">
        <w:rPr>
          <w:rFonts w:ascii="Times New Roman" w:eastAsia="Times New Roman" w:hAnsi="Times New Roman" w:cs="Times New Roman"/>
          <w:color w:val="auto"/>
          <w:sz w:val="24"/>
          <w:szCs w:val="24"/>
        </w:rPr>
        <w:t>e classical theory on capitalism</w:t>
      </w:r>
      <w:r w:rsidRPr="009C524D">
        <w:rPr>
          <w:rFonts w:ascii="Times New Roman" w:eastAsia="Times New Roman" w:hAnsi="Times New Roman" w:cs="Times New Roman"/>
          <w:color w:val="auto"/>
          <w:sz w:val="24"/>
          <w:szCs w:val="24"/>
        </w:rPr>
        <w:t xml:space="preserve"> </w:t>
      </w:r>
      <w:r w:rsidR="009C524D">
        <w:rPr>
          <w:rFonts w:ascii="Times New Roman" w:eastAsia="Times New Roman" w:hAnsi="Times New Roman" w:cs="Times New Roman"/>
          <w:color w:val="auto"/>
          <w:sz w:val="24"/>
          <w:szCs w:val="24"/>
        </w:rPr>
        <w:t>since we believe</w:t>
      </w:r>
      <w:r w:rsidRPr="009C524D">
        <w:rPr>
          <w:rFonts w:ascii="Times New Roman" w:eastAsia="Times New Roman" w:hAnsi="Times New Roman" w:cs="Times New Roman"/>
          <w:color w:val="auto"/>
          <w:sz w:val="24"/>
          <w:szCs w:val="24"/>
        </w:rPr>
        <w:t xml:space="preserve"> that in the practical world people need incentive</w:t>
      </w:r>
      <w:r w:rsidR="009C524D">
        <w:rPr>
          <w:rFonts w:ascii="Times New Roman" w:eastAsia="Times New Roman" w:hAnsi="Times New Roman" w:cs="Times New Roman"/>
          <w:color w:val="auto"/>
          <w:sz w:val="24"/>
          <w:szCs w:val="24"/>
        </w:rPr>
        <w:t>s</w:t>
      </w:r>
      <w:r w:rsidRPr="009C524D">
        <w:rPr>
          <w:rFonts w:ascii="Times New Roman" w:eastAsia="Times New Roman" w:hAnsi="Times New Roman" w:cs="Times New Roman"/>
          <w:color w:val="auto"/>
          <w:sz w:val="24"/>
          <w:szCs w:val="24"/>
        </w:rPr>
        <w:t xml:space="preserve"> in d</w:t>
      </w:r>
      <w:r w:rsidR="009C524D">
        <w:rPr>
          <w:rFonts w:ascii="Times New Roman" w:eastAsia="Times New Roman" w:hAnsi="Times New Roman" w:cs="Times New Roman"/>
          <w:color w:val="auto"/>
          <w:sz w:val="24"/>
          <w:szCs w:val="24"/>
        </w:rPr>
        <w:t xml:space="preserve">oing something and </w:t>
      </w:r>
      <w:r w:rsidRPr="009C524D">
        <w:rPr>
          <w:rFonts w:ascii="Times New Roman" w:eastAsia="Times New Roman" w:hAnsi="Times New Roman" w:cs="Times New Roman"/>
          <w:color w:val="auto"/>
          <w:sz w:val="24"/>
          <w:szCs w:val="24"/>
        </w:rPr>
        <w:t>that the lower the transacti</w:t>
      </w:r>
      <w:r w:rsidR="009C524D">
        <w:rPr>
          <w:rFonts w:ascii="Times New Roman" w:eastAsia="Times New Roman" w:hAnsi="Times New Roman" w:cs="Times New Roman"/>
          <w:color w:val="auto"/>
          <w:sz w:val="24"/>
          <w:szCs w:val="24"/>
        </w:rPr>
        <w:t>on cost the more transparent d</w:t>
      </w:r>
      <w:r w:rsidR="00711421">
        <w:rPr>
          <w:rFonts w:ascii="Times New Roman" w:eastAsia="Times New Roman" w:hAnsi="Times New Roman" w:cs="Times New Roman"/>
          <w:color w:val="auto"/>
          <w:sz w:val="24"/>
          <w:szCs w:val="24"/>
        </w:rPr>
        <w:t>oing work will be. T</w:t>
      </w:r>
      <w:r w:rsidR="009C524D">
        <w:rPr>
          <w:rFonts w:ascii="Times New Roman" w:eastAsia="Times New Roman" w:hAnsi="Times New Roman" w:cs="Times New Roman"/>
          <w:color w:val="auto"/>
          <w:sz w:val="24"/>
          <w:szCs w:val="24"/>
        </w:rPr>
        <w:t xml:space="preserve">he </w:t>
      </w:r>
      <w:r w:rsidRPr="009C524D">
        <w:rPr>
          <w:rFonts w:ascii="Times New Roman" w:eastAsia="Times New Roman" w:hAnsi="Times New Roman" w:cs="Times New Roman"/>
          <w:color w:val="auto"/>
          <w:sz w:val="24"/>
          <w:szCs w:val="24"/>
        </w:rPr>
        <w:t>Marxist approach do</w:t>
      </w:r>
      <w:r w:rsidR="009C524D">
        <w:rPr>
          <w:rFonts w:ascii="Times New Roman" w:eastAsia="Times New Roman" w:hAnsi="Times New Roman" w:cs="Times New Roman"/>
          <w:color w:val="auto"/>
          <w:sz w:val="24"/>
          <w:szCs w:val="24"/>
        </w:rPr>
        <w:t>es</w:t>
      </w:r>
      <w:r w:rsidRPr="009C524D">
        <w:rPr>
          <w:rFonts w:ascii="Times New Roman" w:eastAsia="Times New Roman" w:hAnsi="Times New Roman" w:cs="Times New Roman"/>
          <w:color w:val="auto"/>
          <w:sz w:val="24"/>
          <w:szCs w:val="24"/>
        </w:rPr>
        <w:t xml:space="preserve"> not create incentive</w:t>
      </w:r>
      <w:r w:rsidR="009C524D">
        <w:rPr>
          <w:rFonts w:ascii="Times New Roman" w:eastAsia="Times New Roman" w:hAnsi="Times New Roman" w:cs="Times New Roman"/>
          <w:color w:val="auto"/>
          <w:sz w:val="24"/>
          <w:szCs w:val="24"/>
        </w:rPr>
        <w:t>s</w:t>
      </w:r>
      <w:r w:rsidRPr="009C524D">
        <w:rPr>
          <w:rFonts w:ascii="Times New Roman" w:eastAsia="Times New Roman" w:hAnsi="Times New Roman" w:cs="Times New Roman"/>
          <w:color w:val="auto"/>
          <w:sz w:val="24"/>
          <w:szCs w:val="24"/>
        </w:rPr>
        <w:t xml:space="preserve"> for people to produce</w:t>
      </w:r>
      <w:r w:rsidR="009C524D">
        <w:rPr>
          <w:rFonts w:ascii="Times New Roman" w:eastAsia="Times New Roman" w:hAnsi="Times New Roman" w:cs="Times New Roman"/>
          <w:color w:val="auto"/>
          <w:sz w:val="24"/>
          <w:szCs w:val="24"/>
        </w:rPr>
        <w:t>,</w:t>
      </w:r>
      <w:r w:rsidRPr="009C524D">
        <w:rPr>
          <w:rFonts w:ascii="Times New Roman" w:eastAsia="Times New Roman" w:hAnsi="Times New Roman" w:cs="Times New Roman"/>
          <w:color w:val="auto"/>
          <w:sz w:val="24"/>
          <w:szCs w:val="24"/>
        </w:rPr>
        <w:t xml:space="preserve"> and the transaction</w:t>
      </w:r>
      <w:r w:rsidR="009C524D">
        <w:rPr>
          <w:rFonts w:ascii="Times New Roman" w:eastAsia="Times New Roman" w:hAnsi="Times New Roman" w:cs="Times New Roman"/>
          <w:color w:val="auto"/>
          <w:sz w:val="24"/>
          <w:szCs w:val="24"/>
        </w:rPr>
        <w:t xml:space="preserve"> cost</w:t>
      </w:r>
      <w:r w:rsidR="00C04E02">
        <w:rPr>
          <w:rFonts w:ascii="Times New Roman" w:eastAsia="Times New Roman" w:hAnsi="Times New Roman" w:cs="Times New Roman"/>
          <w:color w:val="auto"/>
          <w:sz w:val="24"/>
          <w:szCs w:val="24"/>
        </w:rPr>
        <w:t>s</w:t>
      </w:r>
      <w:r w:rsidR="009C524D">
        <w:rPr>
          <w:rFonts w:ascii="Times New Roman" w:eastAsia="Times New Roman" w:hAnsi="Times New Roman" w:cs="Times New Roman"/>
          <w:color w:val="auto"/>
          <w:sz w:val="24"/>
          <w:szCs w:val="24"/>
        </w:rPr>
        <w:t xml:space="preserve"> in distributing</w:t>
      </w:r>
      <w:r w:rsidRPr="009C524D">
        <w:rPr>
          <w:rFonts w:ascii="Times New Roman" w:eastAsia="Times New Roman" w:hAnsi="Times New Roman" w:cs="Times New Roman"/>
          <w:color w:val="auto"/>
          <w:sz w:val="24"/>
          <w:szCs w:val="24"/>
        </w:rPr>
        <w:t xml:space="preserve"> welfare equal</w:t>
      </w:r>
      <w:r w:rsidR="009C524D">
        <w:rPr>
          <w:rFonts w:ascii="Times New Roman" w:eastAsia="Times New Roman" w:hAnsi="Times New Roman" w:cs="Times New Roman"/>
          <w:color w:val="auto"/>
          <w:sz w:val="24"/>
          <w:szCs w:val="24"/>
        </w:rPr>
        <w:t>ly through gov</w:t>
      </w:r>
      <w:r w:rsidR="00C04E02">
        <w:rPr>
          <w:rFonts w:ascii="Times New Roman" w:eastAsia="Times New Roman" w:hAnsi="Times New Roman" w:cs="Times New Roman"/>
          <w:color w:val="auto"/>
          <w:sz w:val="24"/>
          <w:szCs w:val="24"/>
        </w:rPr>
        <w:t xml:space="preserve">ernment agencies is usually great due to conflicting interests that lead to </w:t>
      </w:r>
      <w:r w:rsidR="009C524D">
        <w:rPr>
          <w:rFonts w:ascii="Times New Roman" w:eastAsia="Times New Roman" w:hAnsi="Times New Roman" w:cs="Times New Roman"/>
          <w:color w:val="auto"/>
          <w:sz w:val="24"/>
          <w:szCs w:val="24"/>
        </w:rPr>
        <w:t xml:space="preserve">corruption.  Furthermore, this article will provide </w:t>
      </w:r>
      <w:r w:rsidRPr="009C524D">
        <w:rPr>
          <w:rFonts w:ascii="Times New Roman" w:eastAsia="Times New Roman" w:hAnsi="Times New Roman" w:cs="Times New Roman"/>
          <w:color w:val="auto"/>
          <w:sz w:val="24"/>
          <w:szCs w:val="24"/>
        </w:rPr>
        <w:t xml:space="preserve">more </w:t>
      </w:r>
      <w:r w:rsidR="009C524D">
        <w:rPr>
          <w:rFonts w:ascii="Times New Roman" w:eastAsia="Times New Roman" w:hAnsi="Times New Roman" w:cs="Times New Roman"/>
          <w:color w:val="auto"/>
          <w:sz w:val="24"/>
          <w:szCs w:val="24"/>
        </w:rPr>
        <w:t>application and interpretation of</w:t>
      </w:r>
      <w:r w:rsidRPr="009C524D">
        <w:rPr>
          <w:rFonts w:ascii="Times New Roman" w:eastAsia="Times New Roman" w:hAnsi="Times New Roman" w:cs="Times New Roman"/>
          <w:color w:val="auto"/>
          <w:sz w:val="24"/>
          <w:szCs w:val="24"/>
        </w:rPr>
        <w:t xml:space="preserve"> both the Classical and Marxist approaches.</w:t>
      </w:r>
      <w:r w:rsidR="009C524D">
        <w:rPr>
          <w:rFonts w:ascii="Times New Roman" w:eastAsia="Times New Roman" w:hAnsi="Times New Roman" w:cs="Times New Roman"/>
          <w:color w:val="auto"/>
          <w:sz w:val="24"/>
          <w:szCs w:val="24"/>
        </w:rPr>
        <w:t xml:space="preserve"> Overall, w</w:t>
      </w:r>
      <w:r w:rsidRPr="009C524D">
        <w:rPr>
          <w:rFonts w:ascii="Times New Roman" w:eastAsia="Times New Roman" w:hAnsi="Times New Roman" w:cs="Times New Roman"/>
          <w:color w:val="auto"/>
          <w:sz w:val="24"/>
          <w:szCs w:val="24"/>
        </w:rPr>
        <w:t>e believe</w:t>
      </w:r>
      <w:r w:rsidR="009C524D">
        <w:rPr>
          <w:rFonts w:ascii="Times New Roman" w:eastAsia="Times New Roman" w:hAnsi="Times New Roman" w:cs="Times New Roman"/>
          <w:color w:val="auto"/>
          <w:sz w:val="24"/>
          <w:szCs w:val="24"/>
        </w:rPr>
        <w:t xml:space="preserve"> that the</w:t>
      </w:r>
      <w:r w:rsidRPr="009C524D">
        <w:rPr>
          <w:rFonts w:ascii="Times New Roman" w:eastAsia="Times New Roman" w:hAnsi="Times New Roman" w:cs="Times New Roman"/>
          <w:color w:val="auto"/>
          <w:sz w:val="24"/>
          <w:szCs w:val="24"/>
        </w:rPr>
        <w:t xml:space="preserve"> classical theory has been h</w:t>
      </w:r>
      <w:r w:rsidR="009C524D">
        <w:rPr>
          <w:rFonts w:ascii="Times New Roman" w:eastAsia="Times New Roman" w:hAnsi="Times New Roman" w:cs="Times New Roman"/>
          <w:color w:val="auto"/>
          <w:sz w:val="24"/>
          <w:szCs w:val="24"/>
        </w:rPr>
        <w:t>istorically born out and c</w:t>
      </w:r>
      <w:r w:rsidRPr="009C524D">
        <w:rPr>
          <w:rFonts w:ascii="Times New Roman" w:eastAsia="Times New Roman" w:hAnsi="Times New Roman" w:cs="Times New Roman"/>
          <w:color w:val="auto"/>
          <w:sz w:val="24"/>
          <w:szCs w:val="24"/>
        </w:rPr>
        <w:t xml:space="preserve">apitalism leads to people acting in a better and more cooperative way. By acting better, people become more productive and creative, leading to a better standard of living. </w:t>
      </w:r>
    </w:p>
    <w:p w:rsidR="000A09FA" w:rsidRPr="009C524D" w:rsidRDefault="009C524D" w:rsidP="001C5428">
      <w:pPr>
        <w:spacing w:line="480" w:lineRule="auto"/>
        <w:ind w:firstLine="426"/>
        <w:rPr>
          <w:rFonts w:ascii="Times New Roman" w:eastAsia="Times New Roman" w:hAnsi="Times New Roman" w:cs="Times New Roman"/>
          <w:color w:val="auto"/>
          <w:sz w:val="24"/>
          <w:szCs w:val="24"/>
        </w:rPr>
      </w:pPr>
      <w:bookmarkStart w:id="0" w:name="id.f9fb979992d0"/>
      <w:bookmarkEnd w:id="0"/>
      <w:r>
        <w:rPr>
          <w:rFonts w:ascii="Times New Roman" w:eastAsia="Times New Roman" w:hAnsi="Times New Roman" w:cs="Times New Roman"/>
          <w:color w:val="auto"/>
          <w:sz w:val="24"/>
          <w:szCs w:val="24"/>
        </w:rPr>
        <w:t xml:space="preserve">It is worthwhile to take a look at the basis of the two approaches. </w:t>
      </w:r>
      <w:r w:rsidR="00711421">
        <w:rPr>
          <w:rFonts w:ascii="Times New Roman" w:eastAsia="Times New Roman" w:hAnsi="Times New Roman" w:cs="Times New Roman"/>
          <w:color w:val="auto"/>
          <w:sz w:val="24"/>
          <w:szCs w:val="24"/>
        </w:rPr>
        <w:t>The c</w:t>
      </w:r>
      <w:r w:rsidR="000A09FA" w:rsidRPr="009C524D">
        <w:rPr>
          <w:rFonts w:ascii="Times New Roman" w:eastAsia="Times New Roman" w:hAnsi="Times New Roman" w:cs="Times New Roman"/>
          <w:color w:val="auto"/>
          <w:sz w:val="24"/>
          <w:szCs w:val="24"/>
        </w:rPr>
        <w:t xml:space="preserve">lassical theory believed in </w:t>
      </w:r>
      <w:r w:rsidR="00711421">
        <w:rPr>
          <w:rFonts w:ascii="Times New Roman" w:eastAsia="Times New Roman" w:hAnsi="Times New Roman" w:cs="Times New Roman"/>
          <w:color w:val="auto"/>
          <w:sz w:val="24"/>
          <w:szCs w:val="24"/>
        </w:rPr>
        <w:t xml:space="preserve">a perfectly competitive market </w:t>
      </w:r>
      <w:r w:rsidR="000A09FA" w:rsidRPr="009C524D">
        <w:rPr>
          <w:rFonts w:ascii="Times New Roman" w:eastAsia="Times New Roman" w:hAnsi="Times New Roman" w:cs="Times New Roman"/>
          <w:color w:val="auto"/>
          <w:sz w:val="24"/>
          <w:szCs w:val="24"/>
        </w:rPr>
        <w:t xml:space="preserve">made possible by an invisible hand, which will guide selfish ambitions towards a harmonious society. Markets will regulate themselves and forces of supply and demand will work out optimal prices and quantity.  Therefore, there is no need for </w:t>
      </w:r>
      <w:r w:rsidR="001C5428">
        <w:rPr>
          <w:rFonts w:ascii="Times New Roman" w:eastAsia="Times New Roman" w:hAnsi="Times New Roman" w:cs="Times New Roman"/>
          <w:color w:val="auto"/>
          <w:sz w:val="24"/>
          <w:szCs w:val="24"/>
        </w:rPr>
        <w:t xml:space="preserve">a </w:t>
      </w:r>
      <w:r w:rsidR="000A09FA" w:rsidRPr="009C524D">
        <w:rPr>
          <w:rFonts w:ascii="Times New Roman" w:eastAsia="Times New Roman" w:hAnsi="Times New Roman" w:cs="Times New Roman"/>
          <w:color w:val="auto"/>
          <w:sz w:val="24"/>
          <w:szCs w:val="24"/>
        </w:rPr>
        <w:t xml:space="preserve">government to intervene. </w:t>
      </w:r>
      <w:r w:rsidR="001C5428">
        <w:rPr>
          <w:rFonts w:ascii="Times New Roman" w:eastAsia="Times New Roman" w:hAnsi="Times New Roman" w:cs="Times New Roman"/>
          <w:color w:val="auto"/>
          <w:sz w:val="24"/>
          <w:szCs w:val="24"/>
        </w:rPr>
        <w:t xml:space="preserve">Meanwhile, </w:t>
      </w:r>
      <w:r w:rsidR="000A09FA" w:rsidRPr="009C524D">
        <w:rPr>
          <w:rFonts w:ascii="Times New Roman" w:eastAsia="Times New Roman" w:hAnsi="Times New Roman" w:cs="Times New Roman"/>
          <w:color w:val="auto"/>
          <w:sz w:val="24"/>
          <w:szCs w:val="24"/>
        </w:rPr>
        <w:t xml:space="preserve">Marxist </w:t>
      </w:r>
      <w:r w:rsidR="000A09FA" w:rsidRPr="00452DE1">
        <w:rPr>
          <w:rFonts w:ascii="Times New Roman" w:eastAsia="Times New Roman" w:hAnsi="Times New Roman" w:cs="Times New Roman"/>
          <w:color w:val="auto"/>
          <w:sz w:val="24"/>
          <w:szCs w:val="24"/>
        </w:rPr>
        <w:t>theory</w:t>
      </w:r>
      <w:r w:rsidR="00452DE1" w:rsidRPr="00452DE1">
        <w:rPr>
          <w:rFonts w:ascii="Times New Roman" w:hAnsi="Times New Roman" w:cs="Times New Roman"/>
          <w:color w:val="auto"/>
          <w:sz w:val="24"/>
          <w:szCs w:val="24"/>
          <w:shd w:val="clear" w:color="auto" w:fill="FFFFFF"/>
        </w:rPr>
        <w:t xml:space="preserve">, advocated by Karl Marx, </w:t>
      </w:r>
      <w:r w:rsidR="00452DE1" w:rsidRPr="00452DE1">
        <w:rPr>
          <w:rFonts w:ascii="Times New Roman" w:eastAsia="Times New Roman" w:hAnsi="Times New Roman" w:cs="Times New Roman"/>
          <w:color w:val="auto"/>
          <w:sz w:val="24"/>
          <w:szCs w:val="24"/>
        </w:rPr>
        <w:t xml:space="preserve">believes that there is conflict between classes that arise from unequal distribution of income caused from the owners of production exploiting laborers. </w:t>
      </w:r>
      <w:r w:rsidR="00452DE1" w:rsidRPr="00452DE1">
        <w:rPr>
          <w:rFonts w:ascii="Times New Roman" w:hAnsi="Times New Roman" w:cs="Times New Roman"/>
          <w:color w:val="auto"/>
          <w:sz w:val="24"/>
          <w:szCs w:val="24"/>
          <w:shd w:val="clear" w:color="auto" w:fill="FFFFFF"/>
        </w:rPr>
        <w:t xml:space="preserve"> </w:t>
      </w:r>
      <w:r w:rsidR="001C5428" w:rsidRPr="00452DE1">
        <w:rPr>
          <w:rFonts w:ascii="Times New Roman" w:eastAsia="Times New Roman" w:hAnsi="Times New Roman" w:cs="Times New Roman"/>
          <w:color w:val="auto"/>
          <w:sz w:val="24"/>
          <w:szCs w:val="24"/>
        </w:rPr>
        <w:t>In the long run, there will be an uprising of the labor class a</w:t>
      </w:r>
      <w:r w:rsidR="00452DE1" w:rsidRPr="00452DE1">
        <w:rPr>
          <w:rFonts w:ascii="Times New Roman" w:eastAsia="Times New Roman" w:hAnsi="Times New Roman" w:cs="Times New Roman"/>
          <w:color w:val="auto"/>
          <w:sz w:val="24"/>
          <w:szCs w:val="24"/>
        </w:rPr>
        <w:t xml:space="preserve">nd the labor party will govern with </w:t>
      </w:r>
      <w:r w:rsidR="00452DE1" w:rsidRPr="00452DE1">
        <w:rPr>
          <w:rFonts w:ascii="Times New Roman" w:hAnsi="Times New Roman" w:cs="Times New Roman"/>
          <w:color w:val="auto"/>
          <w:sz w:val="24"/>
          <w:szCs w:val="24"/>
          <w:shd w:val="clear" w:color="auto" w:fill="FFFFFF"/>
        </w:rPr>
        <w:t>one government, where people are not allowed to consume their ow</w:t>
      </w:r>
      <w:r w:rsidR="00711421">
        <w:rPr>
          <w:rFonts w:ascii="Times New Roman" w:hAnsi="Times New Roman" w:cs="Times New Roman"/>
          <w:color w:val="auto"/>
          <w:sz w:val="24"/>
          <w:szCs w:val="24"/>
          <w:shd w:val="clear" w:color="auto" w:fill="FFFFFF"/>
        </w:rPr>
        <w:t>n goods, but to send all produces</w:t>
      </w:r>
      <w:r w:rsidR="00452DE1" w:rsidRPr="00452DE1">
        <w:rPr>
          <w:rFonts w:ascii="Times New Roman" w:hAnsi="Times New Roman" w:cs="Times New Roman"/>
          <w:color w:val="auto"/>
          <w:sz w:val="24"/>
          <w:szCs w:val="24"/>
          <w:shd w:val="clear" w:color="auto" w:fill="FFFFFF"/>
        </w:rPr>
        <w:t xml:space="preserve"> to the government</w:t>
      </w:r>
      <w:r w:rsidR="00711421">
        <w:rPr>
          <w:rFonts w:ascii="Times New Roman" w:hAnsi="Times New Roman" w:cs="Times New Roman"/>
          <w:color w:val="auto"/>
          <w:sz w:val="24"/>
          <w:szCs w:val="24"/>
          <w:shd w:val="clear" w:color="auto" w:fill="FFFFFF"/>
        </w:rPr>
        <w:t xml:space="preserve"> for it</w:t>
      </w:r>
      <w:r w:rsidR="00452DE1" w:rsidRPr="00452DE1">
        <w:rPr>
          <w:rFonts w:ascii="Times New Roman" w:hAnsi="Times New Roman" w:cs="Times New Roman"/>
          <w:color w:val="auto"/>
          <w:sz w:val="24"/>
          <w:szCs w:val="24"/>
          <w:shd w:val="clear" w:color="auto" w:fill="FFFFFF"/>
        </w:rPr>
        <w:t xml:space="preserve"> to </w:t>
      </w:r>
      <w:r w:rsidR="00452DE1">
        <w:rPr>
          <w:rFonts w:ascii="Times New Roman" w:hAnsi="Times New Roman" w:cs="Times New Roman"/>
          <w:color w:val="auto"/>
          <w:sz w:val="24"/>
          <w:szCs w:val="24"/>
          <w:shd w:val="clear" w:color="auto" w:fill="FFFFFF"/>
        </w:rPr>
        <w:t>re</w:t>
      </w:r>
      <w:r w:rsidR="00452DE1" w:rsidRPr="00452DE1">
        <w:rPr>
          <w:rFonts w:ascii="Times New Roman" w:hAnsi="Times New Roman" w:cs="Times New Roman"/>
          <w:color w:val="auto"/>
          <w:sz w:val="24"/>
          <w:szCs w:val="24"/>
          <w:shd w:val="clear" w:color="auto" w:fill="FFFFFF"/>
        </w:rPr>
        <w:t>distribute to people in the society equally.</w:t>
      </w:r>
      <w:r w:rsidR="00452DE1" w:rsidRPr="00452DE1">
        <w:rPr>
          <w:rFonts w:ascii="Times New Roman" w:eastAsia="Times New Roman" w:hAnsi="Times New Roman" w:cs="Times New Roman"/>
          <w:color w:val="auto"/>
          <w:sz w:val="24"/>
          <w:szCs w:val="24"/>
        </w:rPr>
        <w:t xml:space="preserve"> </w:t>
      </w:r>
      <w:r w:rsidR="001C5428" w:rsidRPr="00452DE1">
        <w:rPr>
          <w:rFonts w:ascii="Times New Roman" w:eastAsia="Times New Roman" w:hAnsi="Times New Roman" w:cs="Times New Roman"/>
          <w:color w:val="auto"/>
          <w:sz w:val="24"/>
          <w:szCs w:val="24"/>
        </w:rPr>
        <w:t>However, both the C</w:t>
      </w:r>
      <w:r w:rsidR="000A09FA" w:rsidRPr="00452DE1">
        <w:rPr>
          <w:rFonts w:ascii="Times New Roman" w:eastAsia="Times New Roman" w:hAnsi="Times New Roman" w:cs="Times New Roman"/>
          <w:color w:val="auto"/>
          <w:sz w:val="24"/>
          <w:szCs w:val="24"/>
        </w:rPr>
        <w:t>lassical and Marxist theory values labor in the production process</w:t>
      </w:r>
      <w:r w:rsidR="001C5428" w:rsidRPr="00452DE1">
        <w:rPr>
          <w:rFonts w:ascii="Times New Roman" w:eastAsia="Times New Roman" w:hAnsi="Times New Roman" w:cs="Times New Roman"/>
          <w:color w:val="auto"/>
          <w:sz w:val="24"/>
          <w:szCs w:val="24"/>
        </w:rPr>
        <w:t>.</w:t>
      </w:r>
    </w:p>
    <w:p w:rsidR="000A09FA" w:rsidRPr="009C524D" w:rsidRDefault="000A09FA" w:rsidP="001C5428">
      <w:pPr>
        <w:spacing w:line="480" w:lineRule="auto"/>
        <w:ind w:firstLine="426"/>
        <w:rPr>
          <w:rFonts w:ascii="Times New Roman" w:eastAsia="Times New Roman" w:hAnsi="Times New Roman" w:cs="Times New Roman"/>
          <w:color w:val="auto"/>
          <w:sz w:val="24"/>
          <w:szCs w:val="24"/>
        </w:rPr>
      </w:pPr>
      <w:r w:rsidRPr="009C524D">
        <w:rPr>
          <w:rFonts w:ascii="Times New Roman" w:eastAsia="Times New Roman" w:hAnsi="Times New Roman" w:cs="Times New Roman"/>
          <w:color w:val="auto"/>
          <w:sz w:val="24"/>
          <w:szCs w:val="24"/>
        </w:rPr>
        <w:lastRenderedPageBreak/>
        <w:t xml:space="preserve">The belief that capitalism results in people acting better and cooperative way has been born out. </w:t>
      </w:r>
      <w:r w:rsidR="001C5428" w:rsidRPr="009C524D">
        <w:rPr>
          <w:rFonts w:ascii="Times New Roman" w:eastAsia="Times New Roman" w:hAnsi="Times New Roman" w:cs="Times New Roman"/>
          <w:color w:val="auto"/>
          <w:sz w:val="24"/>
          <w:szCs w:val="24"/>
        </w:rPr>
        <w:t xml:space="preserve">Capitalism is the system in which private people or organizations own the capital and the products made as the results of production. The private people will hire laborers to work in the process. </w:t>
      </w:r>
      <w:r w:rsidRPr="009C524D">
        <w:rPr>
          <w:rFonts w:ascii="Times New Roman" w:eastAsia="Times New Roman" w:hAnsi="Times New Roman" w:cs="Times New Roman"/>
          <w:color w:val="auto"/>
          <w:sz w:val="24"/>
          <w:szCs w:val="24"/>
        </w:rPr>
        <w:t>Although capitalism promotes competition, companies or people must cooperate with each other in order to compete with another group. World War II shows that countries unite to outrun the competitor, in this case being communism. In addition, to protect the interest of the region, groups such a</w:t>
      </w:r>
      <w:r w:rsidR="00545493">
        <w:rPr>
          <w:rFonts w:ascii="Times New Roman" w:eastAsia="Times New Roman" w:hAnsi="Times New Roman" w:cs="Times New Roman"/>
          <w:color w:val="auto"/>
          <w:sz w:val="24"/>
          <w:szCs w:val="24"/>
        </w:rPr>
        <w:t xml:space="preserve">s the European Union, which consists of capitalist countries, is </w:t>
      </w:r>
      <w:r w:rsidRPr="009C524D">
        <w:rPr>
          <w:rFonts w:ascii="Times New Roman" w:eastAsia="Times New Roman" w:hAnsi="Times New Roman" w:cs="Times New Roman"/>
          <w:color w:val="auto"/>
          <w:sz w:val="24"/>
          <w:szCs w:val="24"/>
        </w:rPr>
        <w:t xml:space="preserve">formed. Being part of a group requires certain standards to be met like being an honest team player and not taking advantage of others in the group, inducing countries to conform to the rules, thus acting better. If the countries fail to perform the standards, which are agreed as good among the countries, they </w:t>
      </w:r>
      <w:r w:rsidR="00C04E02">
        <w:rPr>
          <w:rFonts w:ascii="Times New Roman" w:eastAsia="Times New Roman" w:hAnsi="Times New Roman" w:cs="Times New Roman"/>
          <w:color w:val="auto"/>
          <w:sz w:val="24"/>
          <w:szCs w:val="24"/>
        </w:rPr>
        <w:t>will be boycotted or sanctioned, thus they must act in a better way.</w:t>
      </w:r>
      <w:r w:rsidRPr="009C524D">
        <w:rPr>
          <w:rFonts w:ascii="Times New Roman" w:eastAsia="Times New Roman" w:hAnsi="Times New Roman" w:cs="Times New Roman"/>
          <w:color w:val="auto"/>
          <w:sz w:val="24"/>
          <w:szCs w:val="24"/>
        </w:rPr>
        <w:t xml:space="preserve"> </w:t>
      </w:r>
    </w:p>
    <w:p w:rsidR="00055E44" w:rsidRDefault="00055E44">
      <w:pPr>
        <w:spacing w:line="480" w:lineRule="auto"/>
        <w:ind w:firstLine="426"/>
        <w:rPr>
          <w:rFonts w:ascii="Times New Roman" w:eastAsia="Times New Roman" w:hAnsi="Times New Roman" w:cs="Times New Roman"/>
          <w:color w:val="auto"/>
          <w:sz w:val="24"/>
          <w:szCs w:val="24"/>
        </w:rPr>
      </w:pPr>
      <w:r w:rsidRPr="009C524D">
        <w:rPr>
          <w:rFonts w:ascii="Times New Roman" w:eastAsia="Times New Roman" w:hAnsi="Times New Roman" w:cs="Times New Roman"/>
          <w:color w:val="auto"/>
          <w:sz w:val="24"/>
          <w:szCs w:val="24"/>
        </w:rPr>
        <w:t>Defining “better people</w:t>
      </w:r>
      <w:r>
        <w:rPr>
          <w:rFonts w:ascii="Times New Roman" w:eastAsia="Times New Roman" w:hAnsi="Times New Roman" w:cs="Times New Roman"/>
          <w:color w:val="auto"/>
          <w:sz w:val="24"/>
          <w:szCs w:val="24"/>
        </w:rPr>
        <w:t xml:space="preserve"> who act in better ways” in one perspective is to assume an </w:t>
      </w:r>
      <w:r w:rsidRPr="009C524D">
        <w:rPr>
          <w:rFonts w:ascii="Times New Roman" w:eastAsia="Times New Roman" w:hAnsi="Times New Roman" w:cs="Times New Roman"/>
          <w:color w:val="auto"/>
          <w:sz w:val="24"/>
          <w:szCs w:val="24"/>
        </w:rPr>
        <w:t>increa</w:t>
      </w:r>
      <w:r>
        <w:rPr>
          <w:rFonts w:ascii="Times New Roman" w:eastAsia="Times New Roman" w:hAnsi="Times New Roman" w:cs="Times New Roman"/>
          <w:color w:val="auto"/>
          <w:sz w:val="24"/>
          <w:szCs w:val="24"/>
        </w:rPr>
        <w:t xml:space="preserve">sing trend of </w:t>
      </w:r>
      <w:r w:rsidRPr="009C524D">
        <w:rPr>
          <w:rFonts w:ascii="Times New Roman" w:eastAsia="Times New Roman" w:hAnsi="Times New Roman" w:cs="Times New Roman"/>
          <w:color w:val="auto"/>
          <w:sz w:val="24"/>
          <w:szCs w:val="24"/>
        </w:rPr>
        <w:t>creativity and productivity. As</w:t>
      </w:r>
      <w:r>
        <w:rPr>
          <w:rFonts w:ascii="Times New Roman" w:eastAsia="Times New Roman" w:hAnsi="Times New Roman" w:cs="Times New Roman"/>
          <w:color w:val="auto"/>
          <w:sz w:val="24"/>
          <w:szCs w:val="24"/>
        </w:rPr>
        <w:t xml:space="preserve"> creativity increases, </w:t>
      </w:r>
      <w:r w:rsidRPr="009C524D">
        <w:rPr>
          <w:rFonts w:ascii="Times New Roman" w:eastAsia="Times New Roman" w:hAnsi="Times New Roman" w:cs="Times New Roman"/>
          <w:color w:val="auto"/>
          <w:sz w:val="24"/>
          <w:szCs w:val="24"/>
        </w:rPr>
        <w:t>new technology</w:t>
      </w:r>
      <w:r>
        <w:rPr>
          <w:rFonts w:ascii="Times New Roman" w:eastAsia="Times New Roman" w:hAnsi="Times New Roman" w:cs="Times New Roman"/>
          <w:color w:val="auto"/>
          <w:sz w:val="24"/>
          <w:szCs w:val="24"/>
        </w:rPr>
        <w:t xml:space="preserve"> develops</w:t>
      </w:r>
      <w:r w:rsidRPr="009C524D">
        <w:rPr>
          <w:rFonts w:ascii="Times New Roman" w:eastAsia="Times New Roman" w:hAnsi="Times New Roman" w:cs="Times New Roman"/>
          <w:color w:val="auto"/>
          <w:sz w:val="24"/>
          <w:szCs w:val="24"/>
        </w:rPr>
        <w:t xml:space="preserve">; in turn new technology creates more alternative </w:t>
      </w:r>
      <w:r>
        <w:rPr>
          <w:rFonts w:ascii="Times New Roman" w:eastAsia="Times New Roman" w:hAnsi="Times New Roman" w:cs="Times New Roman"/>
          <w:color w:val="auto"/>
          <w:sz w:val="24"/>
          <w:szCs w:val="24"/>
        </w:rPr>
        <w:t xml:space="preserve">choices, new products, and </w:t>
      </w:r>
      <w:r w:rsidRPr="009C524D">
        <w:rPr>
          <w:rFonts w:ascii="Times New Roman" w:eastAsia="Times New Roman" w:hAnsi="Times New Roman" w:cs="Times New Roman"/>
          <w:color w:val="auto"/>
          <w:sz w:val="24"/>
          <w:szCs w:val="24"/>
        </w:rPr>
        <w:t>better standard</w:t>
      </w:r>
      <w:r>
        <w:rPr>
          <w:rFonts w:ascii="Times New Roman" w:eastAsia="Times New Roman" w:hAnsi="Times New Roman" w:cs="Times New Roman"/>
          <w:color w:val="auto"/>
          <w:sz w:val="24"/>
          <w:szCs w:val="24"/>
        </w:rPr>
        <w:t>s</w:t>
      </w:r>
      <w:r w:rsidRPr="009C524D">
        <w:rPr>
          <w:rFonts w:ascii="Times New Roman" w:eastAsia="Times New Roman" w:hAnsi="Times New Roman" w:cs="Times New Roman"/>
          <w:color w:val="auto"/>
          <w:sz w:val="24"/>
          <w:szCs w:val="24"/>
        </w:rPr>
        <w:t xml:space="preserve"> of living. In term of productivity, as people get what their put their effort in, there are more inc</w:t>
      </w:r>
      <w:r>
        <w:rPr>
          <w:rFonts w:ascii="Times New Roman" w:eastAsia="Times New Roman" w:hAnsi="Times New Roman" w:cs="Times New Roman"/>
          <w:color w:val="auto"/>
          <w:sz w:val="24"/>
          <w:szCs w:val="24"/>
        </w:rPr>
        <w:t xml:space="preserve">entives to create more </w:t>
      </w:r>
      <w:r w:rsidRPr="009C524D">
        <w:rPr>
          <w:rFonts w:ascii="Times New Roman" w:eastAsia="Times New Roman" w:hAnsi="Times New Roman" w:cs="Times New Roman"/>
          <w:color w:val="auto"/>
          <w:sz w:val="24"/>
          <w:szCs w:val="24"/>
        </w:rPr>
        <w:t xml:space="preserve">to satisfy their want and needs. In turn people will be </w:t>
      </w:r>
      <w:r>
        <w:rPr>
          <w:rFonts w:ascii="Times New Roman" w:eastAsia="Times New Roman" w:hAnsi="Times New Roman" w:cs="Times New Roman"/>
          <w:color w:val="auto"/>
          <w:sz w:val="24"/>
          <w:szCs w:val="24"/>
        </w:rPr>
        <w:t>continue to attempt to satisfy never ending wants by</w:t>
      </w:r>
      <w:r w:rsidRPr="009C524D">
        <w:rPr>
          <w:rFonts w:ascii="Times New Roman" w:eastAsia="Times New Roman" w:hAnsi="Times New Roman" w:cs="Times New Roman"/>
          <w:color w:val="auto"/>
          <w:sz w:val="24"/>
          <w:szCs w:val="24"/>
        </w:rPr>
        <w:t xml:space="preserve"> </w:t>
      </w:r>
      <w:r>
        <w:rPr>
          <w:rFonts w:ascii="Times New Roman" w:eastAsia="Times New Roman" w:hAnsi="Times New Roman" w:cs="Times New Roman"/>
          <w:color w:val="auto"/>
          <w:sz w:val="24"/>
          <w:szCs w:val="24"/>
        </w:rPr>
        <w:t>consuming goods or producing goods to sell to earn money to buy those goods. However, creativity and increasing productivity is made possible only in a free society where people have the choice to decide on how they want to live their life, which capitalism embodies perfectly.</w:t>
      </w:r>
    </w:p>
    <w:p w:rsidR="000A09FA" w:rsidRPr="009C524D" w:rsidRDefault="00C04E02">
      <w:pPr>
        <w:spacing w:line="480" w:lineRule="auto"/>
        <w:ind w:firstLine="426"/>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Moreover, </w:t>
      </w:r>
      <w:r w:rsidR="000A09FA" w:rsidRPr="009C524D">
        <w:rPr>
          <w:rFonts w:ascii="Times New Roman" w:eastAsia="Times New Roman" w:hAnsi="Times New Roman" w:cs="Times New Roman"/>
          <w:color w:val="auto"/>
          <w:sz w:val="24"/>
          <w:szCs w:val="24"/>
        </w:rPr>
        <w:t>countries ended up adopting capitalism after having experienced other failed systems. For example, the British feudalist system broke down due to trade and exposur</w:t>
      </w:r>
      <w:r w:rsidR="00992F88">
        <w:rPr>
          <w:rFonts w:ascii="Times New Roman" w:eastAsia="Times New Roman" w:hAnsi="Times New Roman" w:cs="Times New Roman"/>
          <w:color w:val="auto"/>
          <w:sz w:val="24"/>
          <w:szCs w:val="24"/>
        </w:rPr>
        <w:t>e to new innovations. The Industrial Revolution took</w:t>
      </w:r>
      <w:r w:rsidR="000A09FA" w:rsidRPr="009C524D">
        <w:rPr>
          <w:rFonts w:ascii="Times New Roman" w:eastAsia="Times New Roman" w:hAnsi="Times New Roman" w:cs="Times New Roman"/>
          <w:color w:val="auto"/>
          <w:sz w:val="24"/>
          <w:szCs w:val="24"/>
        </w:rPr>
        <w:t xml:space="preserve"> place</w:t>
      </w:r>
      <w:r w:rsidR="00992F88">
        <w:rPr>
          <w:rFonts w:ascii="Times New Roman" w:eastAsia="Times New Roman" w:hAnsi="Times New Roman" w:cs="Times New Roman"/>
          <w:color w:val="auto"/>
          <w:sz w:val="24"/>
          <w:szCs w:val="24"/>
        </w:rPr>
        <w:t xml:space="preserve"> after that</w:t>
      </w:r>
      <w:r w:rsidR="000A09FA" w:rsidRPr="009C524D">
        <w:rPr>
          <w:rFonts w:ascii="Times New Roman" w:eastAsia="Times New Roman" w:hAnsi="Times New Roman" w:cs="Times New Roman"/>
          <w:color w:val="auto"/>
          <w:sz w:val="24"/>
          <w:szCs w:val="24"/>
        </w:rPr>
        <w:t xml:space="preserve"> and Britain to become a capitalist society until today. The change allowed peasants to accumulate material goods and </w:t>
      </w:r>
      <w:r w:rsidR="000A09FA" w:rsidRPr="009C524D">
        <w:rPr>
          <w:rFonts w:ascii="Times New Roman" w:eastAsia="Times New Roman" w:hAnsi="Times New Roman" w:cs="Times New Roman"/>
          <w:color w:val="auto"/>
          <w:sz w:val="24"/>
          <w:szCs w:val="24"/>
        </w:rPr>
        <w:lastRenderedPageBreak/>
        <w:t xml:space="preserve">wealth, enabling to feel that their efforts are worthwhile and be happy. They will have a chance to have freedom to choose their path and a better quality of life. This will lead to spending and purchasing of goods, creating a circular flow in the economy, enabling the country to expand and ultimately provide a better standard of living for its people. Although capitalism produces a group of rich and poor people, the standard of living of the poor will also be raised in a country with a better economy. </w:t>
      </w:r>
    </w:p>
    <w:p w:rsidR="00055E44" w:rsidRPr="009C524D" w:rsidRDefault="000A09FA" w:rsidP="00055E44">
      <w:pPr>
        <w:spacing w:line="480" w:lineRule="auto"/>
        <w:ind w:firstLine="426"/>
        <w:rPr>
          <w:rFonts w:ascii="Times New Roman" w:eastAsia="Times New Roman" w:hAnsi="Times New Roman" w:cs="Times New Roman"/>
          <w:color w:val="auto"/>
          <w:sz w:val="24"/>
          <w:szCs w:val="24"/>
        </w:rPr>
      </w:pPr>
      <w:r w:rsidRPr="009C524D">
        <w:rPr>
          <w:rFonts w:ascii="Times New Roman" w:eastAsia="Times New Roman" w:hAnsi="Times New Roman" w:cs="Times New Roman"/>
          <w:color w:val="auto"/>
          <w:sz w:val="24"/>
          <w:szCs w:val="24"/>
        </w:rPr>
        <w:t xml:space="preserve"> </w:t>
      </w:r>
      <w:r w:rsidR="00055E44" w:rsidRPr="009C524D">
        <w:rPr>
          <w:rFonts w:ascii="Times New Roman" w:eastAsia="Times New Roman" w:hAnsi="Times New Roman" w:cs="Times New Roman"/>
          <w:color w:val="auto"/>
          <w:sz w:val="24"/>
          <w:szCs w:val="24"/>
        </w:rPr>
        <w:t>A system that is beneficial or good to the whole of population should be preferred and widely adopted. Communism, deemed to be the best system for the people, should therefore, be seen today. However, countries that previously adopted communism have now left it for other systems like socialism or democracy. The People’s Republic of China, a former communist country is an example of this occurrence. Since consumption in China keeps increasing while production of goods are decreasing because of lack of motivation, consumption increases more than economic growth and creates inflation. These economic crises lead to political crisis and eventually change to capitalism.</w:t>
      </w:r>
    </w:p>
    <w:p w:rsidR="000A09FA" w:rsidRPr="009C524D" w:rsidRDefault="000A09FA">
      <w:pPr>
        <w:spacing w:line="480" w:lineRule="auto"/>
        <w:ind w:firstLine="426"/>
        <w:rPr>
          <w:rFonts w:ascii="Times New Roman" w:eastAsia="Times New Roman" w:hAnsi="Times New Roman" w:cs="Times New Roman"/>
          <w:color w:val="auto"/>
          <w:sz w:val="24"/>
          <w:szCs w:val="24"/>
        </w:rPr>
      </w:pPr>
      <w:r w:rsidRPr="009C524D">
        <w:rPr>
          <w:rFonts w:ascii="Times New Roman" w:eastAsia="Times New Roman" w:hAnsi="Times New Roman" w:cs="Times New Roman"/>
          <w:color w:val="auto"/>
          <w:sz w:val="24"/>
          <w:szCs w:val="24"/>
        </w:rPr>
        <w:t>Marxism predicted that a great revolution will occur, where laborers will overthrow the few capitalists that are left in the market. Then a central government will be created to collect all private properties and allocate them evenly in the society. Also, every citizen will be assigned to work to produce goods and later the government will collect all of them and reallocate them back to the people.  This revolution will result in equality and sustenance for all citizens. However, when the great revolution took place in Russia, equality could not be attained</w:t>
      </w:r>
      <w:r w:rsidR="00055E44">
        <w:rPr>
          <w:rFonts w:ascii="Times New Roman" w:eastAsia="Times New Roman" w:hAnsi="Times New Roman" w:cs="Times New Roman"/>
          <w:color w:val="auto"/>
          <w:sz w:val="24"/>
          <w:szCs w:val="24"/>
        </w:rPr>
        <w:t xml:space="preserve">. </w:t>
      </w:r>
      <w:r w:rsidRPr="009C524D">
        <w:rPr>
          <w:rFonts w:ascii="Times New Roman" w:eastAsia="Times New Roman" w:hAnsi="Times New Roman" w:cs="Times New Roman"/>
          <w:color w:val="auto"/>
          <w:sz w:val="24"/>
          <w:szCs w:val="24"/>
        </w:rPr>
        <w:t xml:space="preserve">Since Russia is big, it was difficult to control the distribution in each area where distributors may not act honestly to the citizens and give out all goods. Combined with a selfish leader like Stalin, communism could not survive in Russia, leading Marx’s theory of communism as the end and best form of government to be flawed. Similarly in Vietnam where the Communist Party leader promised freedom, power of the people, and happiness, </w:t>
      </w:r>
      <w:r w:rsidRPr="009C524D">
        <w:rPr>
          <w:rFonts w:ascii="Times New Roman" w:eastAsia="Times New Roman" w:hAnsi="Times New Roman" w:cs="Times New Roman"/>
          <w:color w:val="auto"/>
          <w:sz w:val="24"/>
          <w:szCs w:val="24"/>
        </w:rPr>
        <w:lastRenderedPageBreak/>
        <w:t>communism played out as a system that leads to poverty unlike what citizens desired since the leader put his own interest before the citizens.  Throughout history, several great revolutions took place but failed to succeed because Marxist’s theory has practical flaws.</w:t>
      </w:r>
    </w:p>
    <w:p w:rsidR="000A09FA" w:rsidRPr="009C524D" w:rsidRDefault="000A09FA">
      <w:pPr>
        <w:spacing w:line="480" w:lineRule="auto"/>
        <w:ind w:firstLine="720"/>
        <w:rPr>
          <w:rFonts w:ascii="Times New Roman" w:eastAsia="Times New Roman" w:hAnsi="Times New Roman" w:cs="Times New Roman"/>
          <w:color w:val="auto"/>
          <w:sz w:val="24"/>
          <w:szCs w:val="24"/>
        </w:rPr>
      </w:pPr>
      <w:r w:rsidRPr="009C524D">
        <w:rPr>
          <w:rFonts w:ascii="Times New Roman" w:eastAsia="Times New Roman" w:hAnsi="Times New Roman" w:cs="Times New Roman"/>
          <w:color w:val="auto"/>
          <w:sz w:val="24"/>
          <w:szCs w:val="24"/>
        </w:rPr>
        <w:t xml:space="preserve">In </w:t>
      </w:r>
      <w:r w:rsidR="00BB7A63">
        <w:rPr>
          <w:rFonts w:ascii="Times New Roman" w:eastAsia="Times New Roman" w:hAnsi="Times New Roman" w:cs="Times New Roman"/>
          <w:color w:val="auto"/>
          <w:sz w:val="24"/>
          <w:szCs w:val="24"/>
        </w:rPr>
        <w:t xml:space="preserve">the </w:t>
      </w:r>
      <w:r w:rsidRPr="009C524D">
        <w:rPr>
          <w:rFonts w:ascii="Times New Roman" w:eastAsia="Times New Roman" w:hAnsi="Times New Roman" w:cs="Times New Roman"/>
          <w:color w:val="auto"/>
          <w:sz w:val="24"/>
          <w:szCs w:val="24"/>
        </w:rPr>
        <w:t>practical world one should admit that there are classes, but those classes of people do not lead to clas</w:t>
      </w:r>
      <w:r w:rsidR="00BB7A63">
        <w:rPr>
          <w:rFonts w:ascii="Times New Roman" w:eastAsia="Times New Roman" w:hAnsi="Times New Roman" w:cs="Times New Roman"/>
          <w:color w:val="auto"/>
          <w:sz w:val="24"/>
          <w:szCs w:val="24"/>
        </w:rPr>
        <w:t>s conflict but instead inspire people to work harder to be part of the higher class. When people see</w:t>
      </w:r>
      <w:r w:rsidRPr="009C524D">
        <w:rPr>
          <w:rFonts w:ascii="Times New Roman" w:eastAsia="Times New Roman" w:hAnsi="Times New Roman" w:cs="Times New Roman"/>
          <w:color w:val="auto"/>
          <w:sz w:val="24"/>
          <w:szCs w:val="24"/>
        </w:rPr>
        <w:t xml:space="preserve"> that another individual can achieve more of the wants and needs </w:t>
      </w:r>
      <w:r w:rsidR="00BB7A63">
        <w:rPr>
          <w:rFonts w:ascii="Times New Roman" w:eastAsia="Times New Roman" w:hAnsi="Times New Roman" w:cs="Times New Roman"/>
          <w:color w:val="auto"/>
          <w:sz w:val="24"/>
          <w:szCs w:val="24"/>
        </w:rPr>
        <w:t>they would put more effort in succeeding since</w:t>
      </w:r>
      <w:r w:rsidR="00846C9F">
        <w:rPr>
          <w:rFonts w:ascii="Times New Roman" w:eastAsia="Times New Roman" w:hAnsi="Times New Roman" w:cs="Times New Roman"/>
          <w:color w:val="auto"/>
          <w:sz w:val="24"/>
          <w:szCs w:val="24"/>
        </w:rPr>
        <w:t xml:space="preserve"> they have seen </w:t>
      </w:r>
      <w:r w:rsidRPr="009C524D">
        <w:rPr>
          <w:rFonts w:ascii="Times New Roman" w:eastAsia="Times New Roman" w:hAnsi="Times New Roman" w:cs="Times New Roman"/>
          <w:color w:val="auto"/>
          <w:sz w:val="24"/>
          <w:szCs w:val="24"/>
        </w:rPr>
        <w:t xml:space="preserve">concrete </w:t>
      </w:r>
      <w:r w:rsidR="00846C9F">
        <w:rPr>
          <w:rFonts w:ascii="Times New Roman" w:eastAsia="Times New Roman" w:hAnsi="Times New Roman" w:cs="Times New Roman"/>
          <w:color w:val="auto"/>
          <w:sz w:val="24"/>
          <w:szCs w:val="24"/>
        </w:rPr>
        <w:t>example</w:t>
      </w:r>
      <w:r w:rsidRPr="009C524D">
        <w:rPr>
          <w:rFonts w:ascii="Times New Roman" w:eastAsia="Times New Roman" w:hAnsi="Times New Roman" w:cs="Times New Roman"/>
          <w:color w:val="auto"/>
          <w:sz w:val="24"/>
          <w:szCs w:val="24"/>
        </w:rPr>
        <w:t xml:space="preserve"> that people can really achieve the </w:t>
      </w:r>
      <w:r w:rsidR="00846C9F">
        <w:rPr>
          <w:rFonts w:ascii="Times New Roman" w:eastAsia="Times New Roman" w:hAnsi="Times New Roman" w:cs="Times New Roman"/>
          <w:color w:val="auto"/>
          <w:sz w:val="24"/>
          <w:szCs w:val="24"/>
        </w:rPr>
        <w:t xml:space="preserve">higher </w:t>
      </w:r>
      <w:r w:rsidRPr="009C524D">
        <w:rPr>
          <w:rFonts w:ascii="Times New Roman" w:eastAsia="Times New Roman" w:hAnsi="Times New Roman" w:cs="Times New Roman"/>
          <w:color w:val="auto"/>
          <w:sz w:val="24"/>
          <w:szCs w:val="24"/>
        </w:rPr>
        <w:t xml:space="preserve">ultimate goal.  Furthermore, with </w:t>
      </w:r>
      <w:r w:rsidR="00BB7A63">
        <w:rPr>
          <w:rFonts w:ascii="Times New Roman" w:eastAsia="Times New Roman" w:hAnsi="Times New Roman" w:cs="Times New Roman"/>
          <w:color w:val="auto"/>
          <w:sz w:val="24"/>
          <w:szCs w:val="24"/>
        </w:rPr>
        <w:t xml:space="preserve">a </w:t>
      </w:r>
      <w:r w:rsidRPr="009C524D">
        <w:rPr>
          <w:rFonts w:ascii="Times New Roman" w:eastAsia="Times New Roman" w:hAnsi="Times New Roman" w:cs="Times New Roman"/>
          <w:color w:val="auto"/>
          <w:sz w:val="24"/>
          <w:szCs w:val="24"/>
        </w:rPr>
        <w:t xml:space="preserve">higher standard of education people have more opportunity to </w:t>
      </w:r>
      <w:r w:rsidR="00BB7A63">
        <w:rPr>
          <w:rFonts w:ascii="Times New Roman" w:eastAsia="Times New Roman" w:hAnsi="Times New Roman" w:cs="Times New Roman"/>
          <w:color w:val="auto"/>
          <w:sz w:val="24"/>
          <w:szCs w:val="24"/>
        </w:rPr>
        <w:t>achieve a higher standard of living.  Education</w:t>
      </w:r>
      <w:r w:rsidRPr="009C524D">
        <w:rPr>
          <w:rFonts w:ascii="Times New Roman" w:eastAsia="Times New Roman" w:hAnsi="Times New Roman" w:cs="Times New Roman"/>
          <w:color w:val="auto"/>
          <w:sz w:val="24"/>
          <w:szCs w:val="24"/>
        </w:rPr>
        <w:t xml:space="preserve"> promote</w:t>
      </w:r>
      <w:r w:rsidR="00BB7A63">
        <w:rPr>
          <w:rFonts w:ascii="Times New Roman" w:eastAsia="Times New Roman" w:hAnsi="Times New Roman" w:cs="Times New Roman"/>
          <w:color w:val="auto"/>
          <w:sz w:val="24"/>
          <w:szCs w:val="24"/>
        </w:rPr>
        <w:t>s learning about</w:t>
      </w:r>
      <w:r w:rsidRPr="009C524D">
        <w:rPr>
          <w:rFonts w:ascii="Times New Roman" w:eastAsia="Times New Roman" w:hAnsi="Times New Roman" w:cs="Times New Roman"/>
          <w:color w:val="auto"/>
          <w:sz w:val="24"/>
          <w:szCs w:val="24"/>
        </w:rPr>
        <w:t xml:space="preserve"> basic information and </w:t>
      </w:r>
      <w:r w:rsidR="00BB7A63">
        <w:rPr>
          <w:rFonts w:ascii="Times New Roman" w:eastAsia="Times New Roman" w:hAnsi="Times New Roman" w:cs="Times New Roman"/>
          <w:color w:val="auto"/>
          <w:sz w:val="24"/>
          <w:szCs w:val="24"/>
        </w:rPr>
        <w:t xml:space="preserve">strengthens the </w:t>
      </w:r>
      <w:r w:rsidRPr="009C524D">
        <w:rPr>
          <w:rFonts w:ascii="Times New Roman" w:eastAsia="Times New Roman" w:hAnsi="Times New Roman" w:cs="Times New Roman"/>
          <w:color w:val="auto"/>
          <w:sz w:val="24"/>
          <w:szCs w:val="24"/>
        </w:rPr>
        <w:t xml:space="preserve">process of thinking in individuals.  When people have higher ability to think, the trend of working will change from a blue collar work to a white collar work.  Indeed, </w:t>
      </w:r>
      <w:r w:rsidR="00BB7A63">
        <w:rPr>
          <w:rFonts w:ascii="Times New Roman" w:eastAsia="Times New Roman" w:hAnsi="Times New Roman" w:cs="Times New Roman"/>
          <w:color w:val="auto"/>
          <w:sz w:val="24"/>
          <w:szCs w:val="24"/>
        </w:rPr>
        <w:t>being exposed to certain trades and fields of study</w:t>
      </w:r>
      <w:r w:rsidRPr="009C524D">
        <w:rPr>
          <w:rFonts w:ascii="Times New Roman" w:eastAsia="Times New Roman" w:hAnsi="Times New Roman" w:cs="Times New Roman"/>
          <w:color w:val="auto"/>
          <w:sz w:val="24"/>
          <w:szCs w:val="24"/>
        </w:rPr>
        <w:t xml:space="preserve"> mean</w:t>
      </w:r>
      <w:r w:rsidR="00BB7A63">
        <w:rPr>
          <w:rFonts w:ascii="Times New Roman" w:eastAsia="Times New Roman" w:hAnsi="Times New Roman" w:cs="Times New Roman"/>
          <w:color w:val="auto"/>
          <w:sz w:val="24"/>
          <w:szCs w:val="24"/>
        </w:rPr>
        <w:t>s</w:t>
      </w:r>
      <w:r w:rsidRPr="009C524D">
        <w:rPr>
          <w:rFonts w:ascii="Times New Roman" w:eastAsia="Times New Roman" w:hAnsi="Times New Roman" w:cs="Times New Roman"/>
          <w:color w:val="auto"/>
          <w:sz w:val="24"/>
          <w:szCs w:val="24"/>
        </w:rPr>
        <w:t xml:space="preserve"> that </w:t>
      </w:r>
      <w:r w:rsidR="00BB7A63">
        <w:rPr>
          <w:rFonts w:ascii="Times New Roman" w:eastAsia="Times New Roman" w:hAnsi="Times New Roman" w:cs="Times New Roman"/>
          <w:color w:val="auto"/>
          <w:sz w:val="24"/>
          <w:szCs w:val="24"/>
        </w:rPr>
        <w:t xml:space="preserve">the poor will have the chance to apply their ability in whatever business they desire. It can then be predicted that the </w:t>
      </w:r>
      <w:r w:rsidRPr="009C524D">
        <w:rPr>
          <w:rFonts w:ascii="Times New Roman" w:eastAsia="Times New Roman" w:hAnsi="Times New Roman" w:cs="Times New Roman"/>
          <w:color w:val="auto"/>
          <w:sz w:val="24"/>
          <w:szCs w:val="24"/>
        </w:rPr>
        <w:t>market</w:t>
      </w:r>
      <w:r w:rsidR="00BB7A63">
        <w:rPr>
          <w:rFonts w:ascii="Times New Roman" w:eastAsia="Times New Roman" w:hAnsi="Times New Roman" w:cs="Times New Roman"/>
          <w:color w:val="auto"/>
          <w:sz w:val="24"/>
          <w:szCs w:val="24"/>
        </w:rPr>
        <w:t>s of certain goods</w:t>
      </w:r>
      <w:r w:rsidRPr="009C524D">
        <w:rPr>
          <w:rFonts w:ascii="Times New Roman" w:eastAsia="Times New Roman" w:hAnsi="Times New Roman" w:cs="Times New Roman"/>
          <w:color w:val="auto"/>
          <w:sz w:val="24"/>
          <w:szCs w:val="24"/>
        </w:rPr>
        <w:t xml:space="preserve"> will turn to be more and more competitive</w:t>
      </w:r>
      <w:r w:rsidR="00BB7A63">
        <w:rPr>
          <w:rFonts w:ascii="Times New Roman" w:eastAsia="Times New Roman" w:hAnsi="Times New Roman" w:cs="Times New Roman"/>
          <w:color w:val="auto"/>
          <w:sz w:val="24"/>
          <w:szCs w:val="24"/>
        </w:rPr>
        <w:t xml:space="preserve"> as more people enter</w:t>
      </w:r>
      <w:r w:rsidRPr="009C524D">
        <w:rPr>
          <w:rFonts w:ascii="Times New Roman" w:eastAsia="Times New Roman" w:hAnsi="Times New Roman" w:cs="Times New Roman"/>
          <w:color w:val="auto"/>
          <w:sz w:val="24"/>
          <w:szCs w:val="24"/>
        </w:rPr>
        <w:t xml:space="preserve"> </w:t>
      </w:r>
      <w:r w:rsidR="00846C9F">
        <w:rPr>
          <w:rFonts w:ascii="Times New Roman" w:eastAsia="Times New Roman" w:hAnsi="Times New Roman" w:cs="Times New Roman"/>
          <w:color w:val="auto"/>
          <w:sz w:val="24"/>
          <w:szCs w:val="24"/>
        </w:rPr>
        <w:t>the market and the rise of the middle class proves that it is possible to achieve your dreams from education and hard work.</w:t>
      </w:r>
    </w:p>
    <w:p w:rsidR="000A09FA" w:rsidRPr="009C524D" w:rsidRDefault="000A09FA">
      <w:pPr>
        <w:spacing w:line="480" w:lineRule="auto"/>
        <w:ind w:firstLine="426"/>
        <w:rPr>
          <w:rFonts w:ascii="Times New Roman" w:eastAsia="Times New Roman" w:hAnsi="Times New Roman" w:cs="Times New Roman"/>
          <w:color w:val="auto"/>
          <w:sz w:val="24"/>
          <w:szCs w:val="24"/>
        </w:rPr>
      </w:pPr>
      <w:r w:rsidRPr="009C524D">
        <w:rPr>
          <w:rFonts w:ascii="Times New Roman" w:eastAsia="Times New Roman" w:hAnsi="Times New Roman" w:cs="Times New Roman"/>
          <w:color w:val="auto"/>
          <w:sz w:val="24"/>
          <w:szCs w:val="24"/>
        </w:rPr>
        <w:t xml:space="preserve">In conclusion, we choose to believe in </w:t>
      </w:r>
      <w:r w:rsidR="00D3246C">
        <w:rPr>
          <w:rFonts w:ascii="Times New Roman" w:eastAsia="Times New Roman" w:hAnsi="Times New Roman" w:cs="Times New Roman"/>
          <w:color w:val="auto"/>
          <w:sz w:val="24"/>
          <w:szCs w:val="24"/>
        </w:rPr>
        <w:t xml:space="preserve">the </w:t>
      </w:r>
      <w:r w:rsidRPr="009C524D">
        <w:rPr>
          <w:rFonts w:ascii="Times New Roman" w:eastAsia="Times New Roman" w:hAnsi="Times New Roman" w:cs="Times New Roman"/>
          <w:color w:val="auto"/>
          <w:sz w:val="24"/>
          <w:szCs w:val="24"/>
        </w:rPr>
        <w:t xml:space="preserve">classical approach and that the capitalism will lead people to act better in </w:t>
      </w:r>
      <w:r w:rsidR="00D3246C">
        <w:rPr>
          <w:rFonts w:ascii="Times New Roman" w:eastAsia="Times New Roman" w:hAnsi="Times New Roman" w:cs="Times New Roman"/>
          <w:color w:val="auto"/>
          <w:sz w:val="24"/>
          <w:szCs w:val="24"/>
        </w:rPr>
        <w:t>a more co-operative ways.  We</w:t>
      </w:r>
      <w:r w:rsidRPr="009C524D">
        <w:rPr>
          <w:rFonts w:ascii="Times New Roman" w:eastAsia="Times New Roman" w:hAnsi="Times New Roman" w:cs="Times New Roman"/>
          <w:color w:val="auto"/>
          <w:sz w:val="24"/>
          <w:szCs w:val="24"/>
        </w:rPr>
        <w:t xml:space="preserve"> believe that capitalism promote</w:t>
      </w:r>
      <w:r w:rsidR="00D3770E">
        <w:rPr>
          <w:rFonts w:ascii="Times New Roman" w:eastAsia="Times New Roman" w:hAnsi="Times New Roman" w:cs="Times New Roman"/>
          <w:color w:val="auto"/>
          <w:sz w:val="24"/>
          <w:szCs w:val="24"/>
        </w:rPr>
        <w:t>s</w:t>
      </w:r>
      <w:r w:rsidRPr="009C524D">
        <w:rPr>
          <w:rFonts w:ascii="Times New Roman" w:eastAsia="Times New Roman" w:hAnsi="Times New Roman" w:cs="Times New Roman"/>
          <w:color w:val="auto"/>
          <w:sz w:val="24"/>
          <w:szCs w:val="24"/>
        </w:rPr>
        <w:t xml:space="preserve"> more productivity in a way that eac</w:t>
      </w:r>
      <w:r w:rsidR="00D3770E">
        <w:rPr>
          <w:rFonts w:ascii="Times New Roman" w:eastAsia="Times New Roman" w:hAnsi="Times New Roman" w:cs="Times New Roman"/>
          <w:color w:val="auto"/>
          <w:sz w:val="24"/>
          <w:szCs w:val="24"/>
        </w:rPr>
        <w:t>h individual gain</w:t>
      </w:r>
      <w:r w:rsidRPr="009C524D">
        <w:rPr>
          <w:rFonts w:ascii="Times New Roman" w:eastAsia="Times New Roman" w:hAnsi="Times New Roman" w:cs="Times New Roman"/>
          <w:color w:val="auto"/>
          <w:sz w:val="24"/>
          <w:szCs w:val="24"/>
        </w:rPr>
        <w:t xml:space="preserve"> is depend</w:t>
      </w:r>
      <w:r w:rsidR="00D3770E">
        <w:rPr>
          <w:rFonts w:ascii="Times New Roman" w:eastAsia="Times New Roman" w:hAnsi="Times New Roman" w:cs="Times New Roman"/>
          <w:color w:val="auto"/>
          <w:sz w:val="24"/>
          <w:szCs w:val="24"/>
        </w:rPr>
        <w:t>ent</w:t>
      </w:r>
      <w:r w:rsidRPr="009C524D">
        <w:rPr>
          <w:rFonts w:ascii="Times New Roman" w:eastAsia="Times New Roman" w:hAnsi="Times New Roman" w:cs="Times New Roman"/>
          <w:color w:val="auto"/>
          <w:sz w:val="24"/>
          <w:szCs w:val="24"/>
        </w:rPr>
        <w:t xml:space="preserve"> on what they really put effort in.  On the other hand, we do not believe that capitalism lead</w:t>
      </w:r>
      <w:r w:rsidR="00D3246C">
        <w:rPr>
          <w:rFonts w:ascii="Times New Roman" w:eastAsia="Times New Roman" w:hAnsi="Times New Roman" w:cs="Times New Roman"/>
          <w:color w:val="auto"/>
          <w:sz w:val="24"/>
          <w:szCs w:val="24"/>
        </w:rPr>
        <w:t>s</w:t>
      </w:r>
      <w:r w:rsidRPr="009C524D">
        <w:rPr>
          <w:rFonts w:ascii="Times New Roman" w:eastAsia="Times New Roman" w:hAnsi="Times New Roman" w:cs="Times New Roman"/>
          <w:color w:val="auto"/>
          <w:sz w:val="24"/>
          <w:szCs w:val="24"/>
        </w:rPr>
        <w:t xml:space="preserve"> to class conflict, but rather we see that capitalism lead</w:t>
      </w:r>
      <w:r w:rsidR="00D3246C">
        <w:rPr>
          <w:rFonts w:ascii="Times New Roman" w:eastAsia="Times New Roman" w:hAnsi="Times New Roman" w:cs="Times New Roman"/>
          <w:color w:val="auto"/>
          <w:sz w:val="24"/>
          <w:szCs w:val="24"/>
        </w:rPr>
        <w:t>s</w:t>
      </w:r>
      <w:r w:rsidRPr="009C524D">
        <w:rPr>
          <w:rFonts w:ascii="Times New Roman" w:eastAsia="Times New Roman" w:hAnsi="Times New Roman" w:cs="Times New Roman"/>
          <w:color w:val="auto"/>
          <w:sz w:val="24"/>
          <w:szCs w:val="24"/>
        </w:rPr>
        <w:t xml:space="preserve"> to competition </w:t>
      </w:r>
      <w:r w:rsidR="00D3246C">
        <w:rPr>
          <w:rFonts w:ascii="Times New Roman" w:eastAsia="Times New Roman" w:hAnsi="Times New Roman" w:cs="Times New Roman"/>
          <w:color w:val="auto"/>
          <w:sz w:val="24"/>
          <w:szCs w:val="24"/>
        </w:rPr>
        <w:t>that in turn</w:t>
      </w:r>
      <w:r w:rsidR="00D3770E">
        <w:rPr>
          <w:rFonts w:ascii="Times New Roman" w:eastAsia="Times New Roman" w:hAnsi="Times New Roman" w:cs="Times New Roman"/>
          <w:color w:val="auto"/>
          <w:sz w:val="24"/>
          <w:szCs w:val="24"/>
        </w:rPr>
        <w:t xml:space="preserve"> lead</w:t>
      </w:r>
      <w:r w:rsidR="00D3246C">
        <w:rPr>
          <w:rFonts w:ascii="Times New Roman" w:eastAsia="Times New Roman" w:hAnsi="Times New Roman" w:cs="Times New Roman"/>
          <w:color w:val="auto"/>
          <w:sz w:val="24"/>
          <w:szCs w:val="24"/>
        </w:rPr>
        <w:t xml:space="preserve">s to </w:t>
      </w:r>
      <w:r w:rsidR="00D3770E">
        <w:rPr>
          <w:rFonts w:ascii="Times New Roman" w:eastAsia="Times New Roman" w:hAnsi="Times New Roman" w:cs="Times New Roman"/>
          <w:color w:val="auto"/>
          <w:sz w:val="24"/>
          <w:szCs w:val="24"/>
        </w:rPr>
        <w:t>group cooperation</w:t>
      </w:r>
      <w:r w:rsidRPr="009C524D">
        <w:rPr>
          <w:rFonts w:ascii="Times New Roman" w:eastAsia="Times New Roman" w:hAnsi="Times New Roman" w:cs="Times New Roman"/>
          <w:color w:val="auto"/>
          <w:sz w:val="24"/>
          <w:szCs w:val="24"/>
        </w:rPr>
        <w:t xml:space="preserve">.  </w:t>
      </w:r>
      <w:r w:rsidR="00D3246C">
        <w:rPr>
          <w:rFonts w:ascii="Times New Roman" w:eastAsia="Times New Roman" w:hAnsi="Times New Roman" w:cs="Times New Roman"/>
          <w:color w:val="auto"/>
          <w:sz w:val="24"/>
          <w:szCs w:val="24"/>
        </w:rPr>
        <w:t>We also realize</w:t>
      </w:r>
      <w:r w:rsidR="00D3770E">
        <w:rPr>
          <w:rFonts w:ascii="Times New Roman" w:eastAsia="Times New Roman" w:hAnsi="Times New Roman" w:cs="Times New Roman"/>
          <w:color w:val="auto"/>
          <w:sz w:val="24"/>
          <w:szCs w:val="24"/>
        </w:rPr>
        <w:t xml:space="preserve"> t</w:t>
      </w:r>
      <w:r w:rsidR="00D3246C">
        <w:rPr>
          <w:rFonts w:ascii="Times New Roman" w:eastAsia="Times New Roman" w:hAnsi="Times New Roman" w:cs="Times New Roman"/>
          <w:color w:val="auto"/>
          <w:sz w:val="24"/>
          <w:szCs w:val="24"/>
        </w:rPr>
        <w:t>he flaws in Marxist’s theory that the great revolution leads</w:t>
      </w:r>
      <w:r w:rsidR="00D3770E">
        <w:rPr>
          <w:rFonts w:ascii="Times New Roman" w:eastAsia="Times New Roman" w:hAnsi="Times New Roman" w:cs="Times New Roman"/>
          <w:color w:val="auto"/>
          <w:sz w:val="24"/>
          <w:szCs w:val="24"/>
        </w:rPr>
        <w:t xml:space="preserve"> to content and sustainable lives, </w:t>
      </w:r>
      <w:r w:rsidR="00D3246C">
        <w:rPr>
          <w:rFonts w:ascii="Times New Roman" w:eastAsia="Times New Roman" w:hAnsi="Times New Roman" w:cs="Times New Roman"/>
          <w:color w:val="auto"/>
          <w:sz w:val="24"/>
          <w:szCs w:val="24"/>
        </w:rPr>
        <w:t xml:space="preserve">since it has </w:t>
      </w:r>
      <w:r w:rsidR="00D3770E">
        <w:rPr>
          <w:rFonts w:ascii="Times New Roman" w:eastAsia="Times New Roman" w:hAnsi="Times New Roman" w:cs="Times New Roman"/>
          <w:color w:val="auto"/>
          <w:sz w:val="24"/>
          <w:szCs w:val="24"/>
        </w:rPr>
        <w:t xml:space="preserve">taken place in the past and failed in most cases. Thus Marx’s theory cannot be historically born out, since its own theory lacks the sophistication to explain </w:t>
      </w:r>
      <w:r w:rsidR="00D3246C">
        <w:rPr>
          <w:rFonts w:ascii="Times New Roman" w:eastAsia="Times New Roman" w:hAnsi="Times New Roman" w:cs="Times New Roman"/>
          <w:color w:val="auto"/>
          <w:sz w:val="24"/>
          <w:szCs w:val="24"/>
        </w:rPr>
        <w:t xml:space="preserve">undeniable </w:t>
      </w:r>
      <w:r w:rsidR="00D3770E">
        <w:rPr>
          <w:rFonts w:ascii="Times New Roman" w:eastAsia="Times New Roman" w:hAnsi="Times New Roman" w:cs="Times New Roman"/>
          <w:color w:val="auto"/>
          <w:sz w:val="24"/>
          <w:szCs w:val="24"/>
        </w:rPr>
        <w:t>shifts of communism to capitalism.</w:t>
      </w:r>
    </w:p>
    <w:sectPr w:rsidR="000A09FA" w:rsidRPr="009C524D" w:rsidSect="009D7E2C">
      <w:footerReference w:type="default" r:id="rId6"/>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384F" w:rsidRDefault="005D384F">
      <w:pPr>
        <w:spacing w:after="0" w:line="240" w:lineRule="auto"/>
      </w:pPr>
      <w:r>
        <w:separator/>
      </w:r>
    </w:p>
  </w:endnote>
  <w:endnote w:type="continuationSeparator" w:id="0">
    <w:p w:rsidR="005D384F" w:rsidRDefault="005D38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09FA" w:rsidRDefault="00E6216A">
    <w:pPr>
      <w:spacing w:after="0" w:line="240" w:lineRule="auto"/>
      <w:jc w:val="right"/>
    </w:pPr>
    <w:fldSimple w:instr="PAGE">
      <w:r w:rsidR="00262E1A">
        <w:rPr>
          <w:noProof/>
        </w:rPr>
        <w:t>5</w:t>
      </w:r>
    </w:fldSimple>
    <w:r w:rsidR="000A09FA">
      <w:t xml:space="preserve"> | </w:t>
    </w:r>
    <w:r w:rsidR="000A09FA">
      <w:rPr>
        <w:color w:val="808080"/>
      </w:rPr>
      <w:t>Page</w:t>
    </w:r>
  </w:p>
  <w:p w:rsidR="000A09FA" w:rsidRDefault="000A09FA">
    <w:pPr>
      <w:spacing w:after="0" w:line="240" w:lineRule="auto"/>
      <w:rPr>
        <w:color w:val="80808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384F" w:rsidRDefault="005D384F">
      <w:pPr>
        <w:spacing w:after="0" w:line="240" w:lineRule="auto"/>
      </w:pPr>
      <w:r>
        <w:separator/>
      </w:r>
    </w:p>
  </w:footnote>
  <w:footnote w:type="continuationSeparator" w:id="0">
    <w:p w:rsidR="005D384F" w:rsidRDefault="005D384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
  <w:embedSystemFonts/>
  <w:stylePaneFormatFilter w:val="3F01"/>
  <w:defaultTabStop w:val="720"/>
  <w:drawingGridHorizontalSpacing w:val="110"/>
  <w:displayHorizontalDrawingGridEvery w:val="2"/>
  <w:noPunctuationKerning/>
  <w:characterSpacingControl w:val="doNotCompress"/>
  <w:footnotePr>
    <w:footnote w:id="-1"/>
    <w:footnote w:id="0"/>
  </w:footnotePr>
  <w:endnotePr>
    <w:endnote w:id="-1"/>
    <w:endnote w:id="0"/>
  </w:endnotePr>
  <w:compat/>
  <w:rsids>
    <w:rsidRoot w:val="00A77B3E"/>
    <w:rsid w:val="00055E44"/>
    <w:rsid w:val="000A09FA"/>
    <w:rsid w:val="00190501"/>
    <w:rsid w:val="001C5428"/>
    <w:rsid w:val="00262E1A"/>
    <w:rsid w:val="00407C29"/>
    <w:rsid w:val="00452DE1"/>
    <w:rsid w:val="00545493"/>
    <w:rsid w:val="005D384F"/>
    <w:rsid w:val="00711421"/>
    <w:rsid w:val="00846C9F"/>
    <w:rsid w:val="00992F88"/>
    <w:rsid w:val="009C524D"/>
    <w:rsid w:val="009D7E2C"/>
    <w:rsid w:val="00A77B3E"/>
    <w:rsid w:val="00BB7A63"/>
    <w:rsid w:val="00C04E02"/>
    <w:rsid w:val="00CF090E"/>
    <w:rsid w:val="00D3246C"/>
    <w:rsid w:val="00D3770E"/>
    <w:rsid w:val="00E03626"/>
    <w:rsid w:val="00E6216A"/>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6216A"/>
    <w:pPr>
      <w:spacing w:after="200" w:line="276" w:lineRule="auto"/>
    </w:pPr>
    <w:rPr>
      <w:rFonts w:ascii="Calibri" w:eastAsia="Calibri" w:hAnsi="Calibri" w:cs="Calibri"/>
      <w:color w:val="000000"/>
      <w:sz w:val="22"/>
      <w:szCs w:val="22"/>
    </w:rPr>
  </w:style>
  <w:style w:type="paragraph" w:styleId="1">
    <w:name w:val="heading 1"/>
    <w:basedOn w:val="a"/>
    <w:next w:val="a"/>
    <w:qFormat/>
    <w:rsid w:val="00EF7B96"/>
    <w:pPr>
      <w:spacing w:before="240" w:after="60" w:line="240" w:lineRule="auto"/>
      <w:outlineLvl w:val="0"/>
    </w:pPr>
    <w:rPr>
      <w:rFonts w:ascii="Arial" w:eastAsia="Arial" w:hAnsi="Arial" w:cs="Arial"/>
      <w:b/>
      <w:bCs/>
      <w:sz w:val="32"/>
      <w:szCs w:val="32"/>
    </w:rPr>
  </w:style>
  <w:style w:type="paragraph" w:styleId="2">
    <w:name w:val="heading 2"/>
    <w:basedOn w:val="a"/>
    <w:next w:val="a"/>
    <w:qFormat/>
    <w:rsid w:val="00EF7B96"/>
    <w:pPr>
      <w:spacing w:before="240" w:after="60" w:line="240" w:lineRule="auto"/>
      <w:outlineLvl w:val="1"/>
    </w:pPr>
    <w:rPr>
      <w:rFonts w:ascii="Arial" w:eastAsia="Arial" w:hAnsi="Arial" w:cs="Arial"/>
      <w:b/>
      <w:bCs/>
      <w:i/>
      <w:iCs/>
      <w:sz w:val="28"/>
      <w:szCs w:val="28"/>
    </w:rPr>
  </w:style>
  <w:style w:type="paragraph" w:styleId="3">
    <w:name w:val="heading 3"/>
    <w:basedOn w:val="a"/>
    <w:next w:val="a"/>
    <w:qFormat/>
    <w:rsid w:val="00EF7B96"/>
    <w:pPr>
      <w:spacing w:before="240" w:after="60" w:line="240" w:lineRule="auto"/>
      <w:outlineLvl w:val="2"/>
    </w:pPr>
    <w:rPr>
      <w:rFonts w:ascii="Arial" w:eastAsia="Arial" w:hAnsi="Arial" w:cs="Arial"/>
      <w:b/>
      <w:bCs/>
      <w:sz w:val="26"/>
      <w:szCs w:val="26"/>
    </w:rPr>
  </w:style>
  <w:style w:type="paragraph" w:styleId="4">
    <w:name w:val="heading 4"/>
    <w:basedOn w:val="a"/>
    <w:next w:val="a"/>
    <w:qFormat/>
    <w:rsid w:val="00EF7B96"/>
    <w:pPr>
      <w:spacing w:before="240" w:after="60" w:line="240" w:lineRule="auto"/>
      <w:outlineLvl w:val="3"/>
    </w:pPr>
    <w:rPr>
      <w:b/>
      <w:bCs/>
      <w:sz w:val="28"/>
      <w:szCs w:val="28"/>
    </w:rPr>
  </w:style>
  <w:style w:type="paragraph" w:styleId="5">
    <w:name w:val="heading 5"/>
    <w:basedOn w:val="a"/>
    <w:next w:val="a"/>
    <w:qFormat/>
    <w:rsid w:val="00EF7B96"/>
    <w:pPr>
      <w:spacing w:before="240" w:after="60" w:line="240" w:lineRule="auto"/>
      <w:outlineLvl w:val="4"/>
    </w:pPr>
    <w:rPr>
      <w:b/>
      <w:bCs/>
      <w:i/>
      <w:iCs/>
      <w:sz w:val="26"/>
      <w:szCs w:val="26"/>
    </w:rPr>
  </w:style>
  <w:style w:type="paragraph" w:styleId="6">
    <w:name w:val="heading 6"/>
    <w:basedOn w:val="a"/>
    <w:next w:val="a"/>
    <w:qFormat/>
    <w:rsid w:val="00EF7B96"/>
    <w:pPr>
      <w:spacing w:before="240" w:after="60" w:line="240" w:lineRule="auto"/>
      <w:outlineLvl w:val="5"/>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EF7B96"/>
    <w:pPr>
      <w:spacing w:before="240" w:after="60" w:line="240" w:lineRule="auto"/>
      <w:jc w:val="center"/>
    </w:pPr>
    <w:rPr>
      <w:rFonts w:ascii="Arial" w:eastAsia="Arial" w:hAnsi="Arial" w:cs="Arial"/>
      <w:b/>
      <w:bCs/>
      <w:sz w:val="32"/>
      <w:szCs w:val="32"/>
    </w:rPr>
  </w:style>
  <w:style w:type="paragraph" w:styleId="a4">
    <w:name w:val="Subtitle"/>
    <w:basedOn w:val="a"/>
    <w:qFormat/>
    <w:rsid w:val="00EF7B96"/>
    <w:pPr>
      <w:spacing w:after="60" w:line="240" w:lineRule="auto"/>
      <w:jc w:val="center"/>
    </w:pPr>
    <w:rPr>
      <w:rFonts w:ascii="Arial" w:eastAsia="Arial" w:hAnsi="Arial" w:cs="Arial"/>
    </w:rPr>
  </w:style>
  <w:style w:type="paragraph" w:styleId="a5">
    <w:name w:val="No Spacing"/>
    <w:link w:val="a6"/>
    <w:uiPriority w:val="1"/>
    <w:qFormat/>
    <w:rsid w:val="009D7E2C"/>
    <w:rPr>
      <w:rFonts w:asciiTheme="minorHAnsi" w:eastAsiaTheme="minorEastAsia" w:hAnsiTheme="minorHAnsi" w:cstheme="minorBidi"/>
      <w:sz w:val="22"/>
      <w:szCs w:val="28"/>
    </w:rPr>
  </w:style>
  <w:style w:type="character" w:customStyle="1" w:styleId="a6">
    <w:name w:val="ไม่มีการเว้นระยะห่าง อักขระ"/>
    <w:basedOn w:val="a0"/>
    <w:link w:val="a5"/>
    <w:uiPriority w:val="1"/>
    <w:rsid w:val="009D7E2C"/>
    <w:rPr>
      <w:rFonts w:asciiTheme="minorHAnsi" w:eastAsiaTheme="minorEastAsia" w:hAnsiTheme="minorHAnsi" w:cstheme="minorBidi"/>
      <w:sz w:val="22"/>
      <w:szCs w:val="28"/>
    </w:rPr>
  </w:style>
  <w:style w:type="paragraph" w:styleId="a7">
    <w:name w:val="Balloon Text"/>
    <w:basedOn w:val="a"/>
    <w:link w:val="a8"/>
    <w:rsid w:val="009D7E2C"/>
    <w:pPr>
      <w:spacing w:after="0" w:line="240" w:lineRule="auto"/>
    </w:pPr>
    <w:rPr>
      <w:rFonts w:ascii="Tahoma" w:hAnsi="Tahoma" w:cs="Angsana New"/>
      <w:sz w:val="16"/>
      <w:szCs w:val="20"/>
    </w:rPr>
  </w:style>
  <w:style w:type="character" w:customStyle="1" w:styleId="a8">
    <w:name w:val="ข้อความบอลลูน อักขระ"/>
    <w:basedOn w:val="a0"/>
    <w:link w:val="a7"/>
    <w:rsid w:val="009D7E2C"/>
    <w:rPr>
      <w:rFonts w:ascii="Tahoma" w:eastAsia="Calibri" w:hAnsi="Tahoma" w:cs="Angsana New"/>
      <w:color w:val="000000"/>
      <w:sz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1356</Words>
  <Characters>7732</Characters>
  <Application>Microsoft Office Word</Application>
  <DocSecurity>0</DocSecurity>
  <Lines>64</Lines>
  <Paragraphs>18</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Bua</dc:creator>
  <cp:keywords/>
  <cp:lastModifiedBy>Bua</cp:lastModifiedBy>
  <cp:revision>3</cp:revision>
  <cp:lastPrinted>1601-01-01T00:00:00Z</cp:lastPrinted>
  <dcterms:created xsi:type="dcterms:W3CDTF">2012-03-13T03:53:00Z</dcterms:created>
  <dcterms:modified xsi:type="dcterms:W3CDTF">2012-03-13T03:57:00Z</dcterms:modified>
</cp:coreProperties>
</file>